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7A14F" w14:textId="0396140C" w:rsidR="00E64879" w:rsidRDefault="008E5833" w:rsidP="008E5833">
      <w:pPr>
        <w:pStyle w:val="KeinLeerraum"/>
        <w:tabs>
          <w:tab w:val="right" w:pos="5812"/>
        </w:tabs>
        <w:ind w:right="3372"/>
        <w:jc w:val="center"/>
        <w:rPr>
          <w:rFonts w:ascii="Immenhausen" w:hAnsi="Immenhausen"/>
          <w:sz w:val="36"/>
          <w:szCs w:val="36"/>
        </w:rPr>
      </w:pPr>
      <w:r>
        <w:rPr>
          <w:rFonts w:ascii="Immenhausen" w:hAnsi="Immenhausen"/>
          <w:sz w:val="36"/>
          <w:szCs w:val="36"/>
        </w:rPr>
        <w:t>Stammesvollversammlung 20__</w:t>
      </w:r>
    </w:p>
    <w:p w14:paraId="2F8BCCC1" w14:textId="743790DF" w:rsidR="008E5833" w:rsidRDefault="008E5833" w:rsidP="008E5833">
      <w:pPr>
        <w:pStyle w:val="KeinLeerraum"/>
        <w:tabs>
          <w:tab w:val="right" w:pos="5812"/>
        </w:tabs>
        <w:ind w:right="3372"/>
        <w:jc w:val="center"/>
        <w:rPr>
          <w:rFonts w:ascii="Immenhausen" w:hAnsi="Immenhausen"/>
          <w:sz w:val="36"/>
          <w:szCs w:val="36"/>
        </w:rPr>
      </w:pPr>
      <w:r>
        <w:rPr>
          <w:rFonts w:ascii="Immenhausen" w:hAnsi="Immenhausen"/>
          <w:sz w:val="36"/>
          <w:szCs w:val="36"/>
        </w:rPr>
        <w:t>– Wahlprotokoll –</w:t>
      </w:r>
    </w:p>
    <w:p w14:paraId="03A0B938" w14:textId="77777777" w:rsidR="00E56942" w:rsidRDefault="00E56942" w:rsidP="00E56942">
      <w:pPr>
        <w:rPr>
          <w:b/>
        </w:rPr>
      </w:pPr>
    </w:p>
    <w:p w14:paraId="10FBA473" w14:textId="0137C7DF" w:rsidR="00E56942" w:rsidRPr="0029258A" w:rsidRDefault="00E56942" w:rsidP="00E56942">
      <w:pPr>
        <w:rPr>
          <w:sz w:val="22"/>
        </w:rPr>
      </w:pPr>
      <w:r w:rsidRPr="0029258A">
        <w:rPr>
          <w:b/>
          <w:sz w:val="22"/>
        </w:rPr>
        <w:t>Stamm</w:t>
      </w:r>
      <w:r w:rsidRPr="0029258A">
        <w:rPr>
          <w:sz w:val="22"/>
        </w:rPr>
        <w:t>: ________________________</w:t>
      </w:r>
      <w:r w:rsidR="0029258A" w:rsidRPr="0029258A">
        <w:rPr>
          <w:sz w:val="22"/>
        </w:rPr>
        <w:t>________________</w:t>
      </w:r>
    </w:p>
    <w:p w14:paraId="136F3234" w14:textId="1C14A497" w:rsidR="00E56942" w:rsidRDefault="00E56942" w:rsidP="00E56942">
      <w:pPr>
        <w:rPr>
          <w:sz w:val="22"/>
        </w:rPr>
      </w:pPr>
      <w:r w:rsidRPr="0029258A">
        <w:rPr>
          <w:b/>
          <w:sz w:val="22"/>
        </w:rPr>
        <w:t>Ort</w:t>
      </w:r>
      <w:r w:rsidRPr="0029258A">
        <w:rPr>
          <w:sz w:val="22"/>
        </w:rPr>
        <w:t xml:space="preserve">: _________________ </w:t>
      </w:r>
      <w:r w:rsidRPr="0029258A">
        <w:rPr>
          <w:b/>
          <w:sz w:val="22"/>
        </w:rPr>
        <w:t>Datum</w:t>
      </w:r>
      <w:r w:rsidRPr="0029258A">
        <w:rPr>
          <w:sz w:val="22"/>
        </w:rPr>
        <w:t>: ___________________</w:t>
      </w:r>
    </w:p>
    <w:p w14:paraId="67519D43" w14:textId="77777777" w:rsidR="00D33FDF" w:rsidRPr="00D33FDF" w:rsidRDefault="00D33FDF" w:rsidP="00E56942">
      <w:pPr>
        <w:rPr>
          <w:sz w:val="22"/>
        </w:rPr>
      </w:pPr>
    </w:p>
    <w:p w14:paraId="3DCCE3B1" w14:textId="032DC84E" w:rsidR="005C28F7" w:rsidRPr="0029258A" w:rsidRDefault="005C28F7" w:rsidP="005C28F7">
      <w:pPr>
        <w:pStyle w:val="berschrift1"/>
      </w:pPr>
      <w:r>
        <w:t>Formalia</w:t>
      </w:r>
      <w:r w:rsidR="00D33FDF">
        <w:t xml:space="preserve"> 1: Beschlussfähigkeit</w:t>
      </w:r>
    </w:p>
    <w:p w14:paraId="7ABCA55E" w14:textId="78C920A2" w:rsidR="00E56942" w:rsidRPr="0029258A" w:rsidRDefault="00E56942" w:rsidP="00E56942">
      <w:pPr>
        <w:rPr>
          <w:sz w:val="22"/>
        </w:rPr>
      </w:pPr>
      <w:r w:rsidRPr="0029258A">
        <w:rPr>
          <w:b/>
          <w:sz w:val="22"/>
        </w:rPr>
        <w:t>Anzahl der ordentlichen Mitglieder am Wahldatum</w:t>
      </w:r>
      <w:r w:rsidRPr="0029258A">
        <w:rPr>
          <w:sz w:val="22"/>
        </w:rPr>
        <w:t>: ___</w:t>
      </w:r>
      <w:r w:rsidR="0029258A" w:rsidRPr="0029258A">
        <w:rPr>
          <w:sz w:val="22"/>
        </w:rPr>
        <w:t>____</w:t>
      </w:r>
      <w:r w:rsidRPr="0029258A">
        <w:rPr>
          <w:sz w:val="22"/>
        </w:rPr>
        <w:t>___</w:t>
      </w:r>
      <w:r w:rsidR="004B1402" w:rsidRPr="0029258A">
        <w:rPr>
          <w:sz w:val="22"/>
        </w:rPr>
        <w:t xml:space="preserve"> (lt. Mitgliederverwaltung)</w:t>
      </w:r>
    </w:p>
    <w:p w14:paraId="29256627" w14:textId="0A9B9D3D" w:rsidR="000352DC" w:rsidRPr="0029258A" w:rsidRDefault="00E56942" w:rsidP="00E56942">
      <w:pPr>
        <w:rPr>
          <w:sz w:val="22"/>
        </w:rPr>
      </w:pPr>
      <w:r w:rsidRPr="0029258A">
        <w:rPr>
          <w:b/>
          <w:sz w:val="22"/>
        </w:rPr>
        <w:t>Anwesende stimmberechtigte Mitglieder</w:t>
      </w:r>
      <w:r w:rsidR="000352DC" w:rsidRPr="0029258A">
        <w:rPr>
          <w:rStyle w:val="Endnotenzeichen"/>
          <w:b/>
          <w:sz w:val="22"/>
        </w:rPr>
        <w:endnoteReference w:id="1"/>
      </w:r>
      <w:r w:rsidR="000352DC" w:rsidRPr="0029258A">
        <w:rPr>
          <w:sz w:val="22"/>
        </w:rPr>
        <w:t xml:space="preserve">: __________. Das entspricht __________ </w:t>
      </w:r>
      <w:r w:rsidR="000352DC" w:rsidRPr="0029258A">
        <w:rPr>
          <w:b/>
          <w:sz w:val="22"/>
        </w:rPr>
        <w:t>%</w:t>
      </w:r>
      <w:r w:rsidR="000352DC" w:rsidRPr="0029258A">
        <w:rPr>
          <w:sz w:val="22"/>
        </w:rPr>
        <w:t>.</w:t>
      </w:r>
    </w:p>
    <w:p w14:paraId="4C0ACC03" w14:textId="3E6AD7E4" w:rsidR="000352DC" w:rsidRPr="0029258A" w:rsidRDefault="000352DC" w:rsidP="004B1402">
      <w:pPr>
        <w:rPr>
          <w:sz w:val="22"/>
        </w:rPr>
      </w:pPr>
      <w:r w:rsidRPr="0029258A">
        <w:rPr>
          <w:noProof/>
          <w:sz w:val="22"/>
          <w:lang w:eastAsia="de-DE"/>
        </w:rPr>
        <mc:AlternateContent>
          <mc:Choice Requires="wps">
            <w:drawing>
              <wp:inline distT="0" distB="0" distL="0" distR="0" wp14:anchorId="47ED94F2" wp14:editId="0077DFF6">
                <wp:extent cx="97790" cy="97790"/>
                <wp:effectExtent l="0" t="0" r="16510" b="16510"/>
                <wp:docPr id="76" name="Rechteck 7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EE9B784" id="Rechteck 76"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OKM9jjRAgAANQ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sidRPr="0029258A">
        <w:rPr>
          <w:sz w:val="22"/>
        </w:rPr>
        <w:t xml:space="preserve"> </w:t>
      </w:r>
      <w:r w:rsidRPr="0029258A">
        <w:rPr>
          <w:b/>
          <w:sz w:val="22"/>
        </w:rPr>
        <w:t>Teilnahmeliste</w:t>
      </w:r>
      <w:r w:rsidRPr="0029258A">
        <w:rPr>
          <w:sz w:val="22"/>
        </w:rPr>
        <w:t xml:space="preserve"> </w:t>
      </w:r>
      <w:r>
        <w:rPr>
          <w:sz w:val="22"/>
        </w:rPr>
        <w:t>aller</w:t>
      </w:r>
      <w:r w:rsidRPr="0029258A">
        <w:rPr>
          <w:sz w:val="22"/>
        </w:rPr>
        <w:t xml:space="preserve"> an</w:t>
      </w:r>
      <w:r>
        <w:rPr>
          <w:sz w:val="22"/>
        </w:rPr>
        <w:t>wesenden Stimmberechtigten liegt bei.</w:t>
      </w:r>
    </w:p>
    <w:p w14:paraId="47AA8877" w14:textId="6D0C2C57" w:rsidR="000352DC" w:rsidRPr="0029258A" w:rsidRDefault="000352DC" w:rsidP="004B1402">
      <w:pPr>
        <w:rPr>
          <w:sz w:val="22"/>
        </w:rPr>
      </w:pPr>
      <w:r w:rsidRPr="0029258A">
        <w:rPr>
          <w:noProof/>
          <w:sz w:val="22"/>
          <w:lang w:eastAsia="de-DE"/>
        </w:rPr>
        <mc:AlternateContent>
          <mc:Choice Requires="wps">
            <w:drawing>
              <wp:inline distT="0" distB="0" distL="0" distR="0" wp14:anchorId="281CAC76" wp14:editId="6F10EE3A">
                <wp:extent cx="97790" cy="97790"/>
                <wp:effectExtent l="0" t="0" r="16510" b="16510"/>
                <wp:docPr id="74" name="Rechteck 7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052FCDE" id="Rechteck 74"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PJb8VPRAgAANQ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sidRPr="0029258A">
        <w:rPr>
          <w:sz w:val="22"/>
        </w:rPr>
        <w:t xml:space="preserve"> Es wurde ordnungsgemäß zur Versammlung </w:t>
      </w:r>
      <w:r w:rsidRPr="0029258A">
        <w:rPr>
          <w:b/>
          <w:sz w:val="22"/>
        </w:rPr>
        <w:t>geladen</w:t>
      </w:r>
      <w:r w:rsidRPr="0029258A">
        <w:rPr>
          <w:sz w:val="22"/>
        </w:rPr>
        <w:t>.</w:t>
      </w:r>
      <w:r w:rsidRPr="0029258A">
        <w:rPr>
          <w:rStyle w:val="Endnotenzeichen"/>
          <w:sz w:val="22"/>
        </w:rPr>
        <w:endnoteReference w:id="2"/>
      </w:r>
    </w:p>
    <w:p w14:paraId="06561FA8" w14:textId="75C057F2" w:rsidR="000352DC" w:rsidRDefault="000352DC" w:rsidP="005C28F7">
      <w:pPr>
        <w:tabs>
          <w:tab w:val="left" w:pos="238"/>
        </w:tabs>
        <w:rPr>
          <w:sz w:val="22"/>
        </w:rPr>
      </w:pPr>
      <w:r w:rsidRPr="0029258A">
        <w:rPr>
          <w:noProof/>
          <w:sz w:val="22"/>
          <w:lang w:eastAsia="de-DE"/>
        </w:rPr>
        <mc:AlternateContent>
          <mc:Choice Requires="wps">
            <w:drawing>
              <wp:inline distT="0" distB="0" distL="0" distR="0" wp14:anchorId="7D0AD760" wp14:editId="23F56940">
                <wp:extent cx="97790" cy="97790"/>
                <wp:effectExtent l="0" t="0" r="16510" b="16510"/>
                <wp:docPr id="77" name="Rechteck 7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89E9590" id="Rechteck 77"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GpndQ3RAgAANQ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sidRPr="0029258A">
        <w:rPr>
          <w:sz w:val="22"/>
        </w:rPr>
        <w:t xml:space="preserve"> Es handelt sich um eine </w:t>
      </w:r>
      <w:r w:rsidRPr="0029258A">
        <w:rPr>
          <w:b/>
          <w:sz w:val="22"/>
        </w:rPr>
        <w:t>außerordentliche</w:t>
      </w:r>
      <w:r w:rsidRPr="0029258A">
        <w:rPr>
          <w:sz w:val="22"/>
        </w:rPr>
        <w:t xml:space="preserve"> Versammlung nach § 10, Abs. 6 Bundessatzung.</w:t>
      </w:r>
      <w:r w:rsidRPr="0029258A">
        <w:rPr>
          <w:sz w:val="22"/>
        </w:rPr>
        <w:br/>
        <w:t xml:space="preserve"> </w:t>
      </w:r>
      <w:r w:rsidRPr="0029258A">
        <w:rPr>
          <w:sz w:val="22"/>
        </w:rPr>
        <w:tab/>
      </w:r>
      <w:r>
        <w:rPr>
          <w:sz w:val="22"/>
        </w:rPr>
        <w:t>Erster Versammlungsversuch</w:t>
      </w:r>
      <w:r w:rsidRPr="0029258A">
        <w:rPr>
          <w:sz w:val="22"/>
        </w:rPr>
        <w:t xml:space="preserve"> am: ______</w:t>
      </w:r>
      <w:r>
        <w:rPr>
          <w:sz w:val="22"/>
        </w:rPr>
        <w:t>____</w:t>
      </w:r>
      <w:r w:rsidRPr="0029258A">
        <w:rPr>
          <w:sz w:val="22"/>
        </w:rPr>
        <w:t>. Es waren ___ % der Mitglieder anwesend.</w:t>
      </w:r>
    </w:p>
    <w:p w14:paraId="6EFAC5A3" w14:textId="5ADD2BEA" w:rsidR="000352DC" w:rsidRPr="0029258A" w:rsidRDefault="000352DC" w:rsidP="0029258A">
      <w:pPr>
        <w:rPr>
          <w:sz w:val="22"/>
        </w:rPr>
      </w:pPr>
      <w:r w:rsidRPr="0029258A">
        <w:rPr>
          <w:noProof/>
          <w:sz w:val="22"/>
          <w:lang w:eastAsia="de-DE"/>
        </w:rPr>
        <mc:AlternateContent>
          <mc:Choice Requires="wps">
            <w:drawing>
              <wp:inline distT="0" distB="0" distL="0" distR="0" wp14:anchorId="3514FC5E" wp14:editId="01225F5E">
                <wp:extent cx="97790" cy="97790"/>
                <wp:effectExtent l="0" t="0" r="16510" b="16510"/>
                <wp:docPr id="73" name="Rechteck 7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AFB7203" id="Rechteck 73"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ErJetvRAgAANQ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sidRPr="0029258A">
        <w:rPr>
          <w:sz w:val="22"/>
        </w:rPr>
        <w:t xml:space="preserve"> Die Versammlung ist somit </w:t>
      </w:r>
      <w:r w:rsidRPr="0029258A">
        <w:rPr>
          <w:b/>
          <w:sz w:val="22"/>
        </w:rPr>
        <w:t>beschlussfähig</w:t>
      </w:r>
      <w:r w:rsidRPr="0029258A">
        <w:rPr>
          <w:sz w:val="22"/>
        </w:rPr>
        <w:t>.</w:t>
      </w:r>
      <w:r w:rsidRPr="0029258A">
        <w:rPr>
          <w:rStyle w:val="Endnotenzeichen"/>
          <w:sz w:val="22"/>
        </w:rPr>
        <w:endnoteReference w:id="3"/>
      </w:r>
    </w:p>
    <w:p w14:paraId="2AFC7542" w14:textId="3AAA1AD9" w:rsidR="000352DC" w:rsidRDefault="000352DC" w:rsidP="00BA0872"/>
    <w:p w14:paraId="3D190C00" w14:textId="0E454861" w:rsidR="000352DC" w:rsidRDefault="000352DC" w:rsidP="005C28F7">
      <w:pPr>
        <w:pStyle w:val="berschrift1"/>
      </w:pPr>
      <w:r>
        <w:t>Formalia 2: Protokollführung</w:t>
      </w:r>
      <w:r w:rsidR="00564A1C">
        <w:t>, Versammlungsleitung, Ablauf</w:t>
      </w:r>
    </w:p>
    <w:tbl>
      <w:tblPr>
        <w:tblStyle w:val="Tabellenraster"/>
        <w:tblW w:w="9214" w:type="dxa"/>
        <w:tblLook w:val="04A0" w:firstRow="1" w:lastRow="0" w:firstColumn="1" w:lastColumn="0" w:noHBand="0" w:noVBand="1"/>
      </w:tblPr>
      <w:tblGrid>
        <w:gridCol w:w="2405"/>
        <w:gridCol w:w="3686"/>
        <w:gridCol w:w="789"/>
        <w:gridCol w:w="770"/>
        <w:gridCol w:w="1564"/>
      </w:tblGrid>
      <w:tr w:rsidR="000352DC" w14:paraId="57EE233F" w14:textId="3A3BDB10" w:rsidTr="00022048">
        <w:tc>
          <w:tcPr>
            <w:tcW w:w="2405" w:type="dxa"/>
            <w:tcBorders>
              <w:top w:val="nil"/>
              <w:left w:val="nil"/>
              <w:bottom w:val="single" w:sz="4" w:space="0" w:color="auto"/>
              <w:right w:val="nil"/>
            </w:tcBorders>
            <w:vAlign w:val="center"/>
          </w:tcPr>
          <w:p w14:paraId="121CE34E" w14:textId="5FFAD288" w:rsidR="000352DC" w:rsidRPr="00D33FDF" w:rsidRDefault="000352DC" w:rsidP="00D33FDF">
            <w:pPr>
              <w:rPr>
                <w:b/>
                <w:sz w:val="22"/>
              </w:rPr>
            </w:pPr>
            <w:r w:rsidRPr="00D33FDF">
              <w:rPr>
                <w:b/>
                <w:sz w:val="22"/>
              </w:rPr>
              <w:t>Protokollführung</w:t>
            </w:r>
          </w:p>
        </w:tc>
        <w:tc>
          <w:tcPr>
            <w:tcW w:w="3686" w:type="dxa"/>
            <w:tcBorders>
              <w:top w:val="nil"/>
              <w:left w:val="nil"/>
              <w:bottom w:val="single" w:sz="4" w:space="0" w:color="auto"/>
              <w:right w:val="nil"/>
            </w:tcBorders>
            <w:vAlign w:val="center"/>
          </w:tcPr>
          <w:p w14:paraId="7948E154" w14:textId="7004AEE3" w:rsidR="000352DC" w:rsidRPr="00D33FDF" w:rsidRDefault="000352DC" w:rsidP="00D33FDF">
            <w:pPr>
              <w:rPr>
                <w:sz w:val="18"/>
                <w:szCs w:val="18"/>
              </w:rPr>
            </w:pPr>
            <w:r>
              <w:rPr>
                <w:sz w:val="18"/>
                <w:szCs w:val="18"/>
              </w:rPr>
              <w:t>Kandidat*in</w:t>
            </w:r>
          </w:p>
        </w:tc>
        <w:tc>
          <w:tcPr>
            <w:tcW w:w="789" w:type="dxa"/>
            <w:tcBorders>
              <w:top w:val="nil"/>
              <w:left w:val="nil"/>
              <w:bottom w:val="single" w:sz="4" w:space="0" w:color="auto"/>
              <w:right w:val="nil"/>
            </w:tcBorders>
            <w:vAlign w:val="center"/>
          </w:tcPr>
          <w:p w14:paraId="7BF943FB" w14:textId="2181AFB9" w:rsidR="000352DC" w:rsidRPr="00D33FDF" w:rsidRDefault="000352DC" w:rsidP="00D33FDF">
            <w:pPr>
              <w:rPr>
                <w:sz w:val="18"/>
                <w:szCs w:val="18"/>
              </w:rPr>
            </w:pPr>
            <w:r w:rsidRPr="00D33FDF">
              <w:rPr>
                <w:sz w:val="18"/>
                <w:szCs w:val="18"/>
              </w:rPr>
              <w:t>ja</w:t>
            </w:r>
          </w:p>
        </w:tc>
        <w:tc>
          <w:tcPr>
            <w:tcW w:w="770" w:type="dxa"/>
            <w:tcBorders>
              <w:top w:val="nil"/>
              <w:left w:val="nil"/>
              <w:bottom w:val="single" w:sz="4" w:space="0" w:color="auto"/>
              <w:right w:val="nil"/>
            </w:tcBorders>
            <w:vAlign w:val="center"/>
          </w:tcPr>
          <w:p w14:paraId="24B1E6C0" w14:textId="2FC08691" w:rsidR="000352DC" w:rsidRPr="00D33FDF" w:rsidRDefault="000352DC" w:rsidP="00D33FDF">
            <w:pPr>
              <w:rPr>
                <w:sz w:val="18"/>
                <w:szCs w:val="18"/>
              </w:rPr>
            </w:pPr>
            <w:r w:rsidRPr="00D33FDF">
              <w:rPr>
                <w:sz w:val="18"/>
                <w:szCs w:val="18"/>
              </w:rPr>
              <w:t>nein</w:t>
            </w:r>
            <w:r>
              <w:rPr>
                <w:rStyle w:val="Endnotenzeichen"/>
                <w:sz w:val="18"/>
                <w:szCs w:val="18"/>
              </w:rPr>
              <w:endnoteReference w:id="4"/>
            </w:r>
          </w:p>
        </w:tc>
        <w:tc>
          <w:tcPr>
            <w:tcW w:w="1564" w:type="dxa"/>
            <w:tcBorders>
              <w:top w:val="nil"/>
              <w:left w:val="nil"/>
              <w:bottom w:val="nil"/>
              <w:right w:val="nil"/>
            </w:tcBorders>
          </w:tcPr>
          <w:p w14:paraId="254FC477" w14:textId="77777777" w:rsidR="000352DC" w:rsidRPr="00D33FDF" w:rsidRDefault="000352DC" w:rsidP="00D33FDF">
            <w:pPr>
              <w:rPr>
                <w:sz w:val="18"/>
                <w:szCs w:val="18"/>
              </w:rPr>
            </w:pPr>
          </w:p>
        </w:tc>
      </w:tr>
      <w:tr w:rsidR="000352DC" w14:paraId="74264F42" w14:textId="0030BFEF" w:rsidTr="00022048">
        <w:tc>
          <w:tcPr>
            <w:tcW w:w="2405" w:type="dxa"/>
            <w:vMerge w:val="restart"/>
            <w:tcBorders>
              <w:top w:val="single" w:sz="4" w:space="0" w:color="auto"/>
            </w:tcBorders>
          </w:tcPr>
          <w:p w14:paraId="01175270" w14:textId="77777777" w:rsidR="000352DC" w:rsidRDefault="000352DC" w:rsidP="00D33FDF">
            <w:pPr>
              <w:rPr>
                <w:szCs w:val="20"/>
              </w:rPr>
            </w:pPr>
          </w:p>
          <w:p w14:paraId="5AB12EA6" w14:textId="3C9A28AD" w:rsidR="000352DC" w:rsidRDefault="000352DC" w:rsidP="00D33FDF">
            <w:pPr>
              <w:rPr>
                <w:szCs w:val="20"/>
              </w:rPr>
            </w:pPr>
            <w:r w:rsidRPr="00D33FDF">
              <w:rPr>
                <w:noProof/>
                <w:szCs w:val="20"/>
                <w:lang w:eastAsia="de-DE"/>
              </w:rPr>
              <mc:AlternateContent>
                <mc:Choice Requires="wps">
                  <w:drawing>
                    <wp:inline distT="0" distB="0" distL="0" distR="0" wp14:anchorId="48BBED24" wp14:editId="6C856421">
                      <wp:extent cx="97790" cy="97790"/>
                      <wp:effectExtent l="0" t="0" r="16510" b="16510"/>
                      <wp:docPr id="111" name="Rechteck 1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4039FD4" id="Rechteck 111"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DmzoeD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D33FDF">
              <w:rPr>
                <w:szCs w:val="20"/>
              </w:rPr>
              <w:t xml:space="preserve"> geheime Wahl</w:t>
            </w:r>
          </w:p>
          <w:p w14:paraId="5121E745" w14:textId="75B95C11" w:rsidR="000352DC" w:rsidRPr="00D33FDF" w:rsidRDefault="000352DC" w:rsidP="00D33FDF">
            <w:pPr>
              <w:rPr>
                <w:szCs w:val="20"/>
              </w:rPr>
            </w:pPr>
            <w:r w:rsidRPr="0029258A">
              <w:rPr>
                <w:noProof/>
                <w:sz w:val="22"/>
                <w:lang w:eastAsia="de-DE"/>
              </w:rPr>
              <mc:AlternateContent>
                <mc:Choice Requires="wps">
                  <w:drawing>
                    <wp:inline distT="0" distB="0" distL="0" distR="0" wp14:anchorId="24820195" wp14:editId="2A8376D0">
                      <wp:extent cx="97790" cy="97790"/>
                      <wp:effectExtent l="0" t="0" r="16510" b="16510"/>
                      <wp:docPr id="112" name="Rechteck 1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782F97F" id="Rechteck 112"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DMOLzq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Pr>
                <w:szCs w:val="20"/>
              </w:rPr>
              <w:t xml:space="preserve"> en bloc-Wahl</w:t>
            </w:r>
            <w:r>
              <w:rPr>
                <w:rStyle w:val="Endnotenzeichen"/>
                <w:szCs w:val="20"/>
              </w:rPr>
              <w:endnoteReference w:id="5"/>
            </w:r>
          </w:p>
        </w:tc>
        <w:tc>
          <w:tcPr>
            <w:tcW w:w="3686" w:type="dxa"/>
            <w:tcBorders>
              <w:top w:val="single" w:sz="4" w:space="0" w:color="auto"/>
            </w:tcBorders>
          </w:tcPr>
          <w:p w14:paraId="1CB224D3" w14:textId="77777777" w:rsidR="000352DC" w:rsidRPr="00D33FDF" w:rsidRDefault="000352DC" w:rsidP="00D33FDF">
            <w:pPr>
              <w:rPr>
                <w:sz w:val="24"/>
                <w:szCs w:val="24"/>
              </w:rPr>
            </w:pPr>
          </w:p>
        </w:tc>
        <w:tc>
          <w:tcPr>
            <w:tcW w:w="789" w:type="dxa"/>
            <w:tcBorders>
              <w:top w:val="single" w:sz="4" w:space="0" w:color="auto"/>
            </w:tcBorders>
          </w:tcPr>
          <w:p w14:paraId="793B758F" w14:textId="77777777" w:rsidR="000352DC" w:rsidRPr="00D33FDF" w:rsidRDefault="000352DC" w:rsidP="00D33FDF">
            <w:pPr>
              <w:rPr>
                <w:sz w:val="24"/>
                <w:szCs w:val="24"/>
              </w:rPr>
            </w:pPr>
          </w:p>
        </w:tc>
        <w:tc>
          <w:tcPr>
            <w:tcW w:w="770" w:type="dxa"/>
            <w:tcBorders>
              <w:top w:val="single" w:sz="4" w:space="0" w:color="auto"/>
              <w:bottom w:val="single" w:sz="4" w:space="0" w:color="auto"/>
            </w:tcBorders>
          </w:tcPr>
          <w:p w14:paraId="7919F704" w14:textId="77777777" w:rsidR="000352DC" w:rsidRPr="00D33FDF" w:rsidRDefault="000352DC" w:rsidP="00D33FDF">
            <w:pPr>
              <w:rPr>
                <w:sz w:val="24"/>
                <w:szCs w:val="24"/>
              </w:rPr>
            </w:pPr>
          </w:p>
        </w:tc>
        <w:tc>
          <w:tcPr>
            <w:tcW w:w="1564" w:type="dxa"/>
            <w:tcBorders>
              <w:top w:val="nil"/>
              <w:bottom w:val="nil"/>
              <w:right w:val="nil"/>
            </w:tcBorders>
          </w:tcPr>
          <w:p w14:paraId="693FD7DD" w14:textId="77777777" w:rsidR="000352DC" w:rsidRPr="00D33FDF" w:rsidRDefault="000352DC" w:rsidP="00D33FDF">
            <w:pPr>
              <w:rPr>
                <w:sz w:val="24"/>
                <w:szCs w:val="24"/>
              </w:rPr>
            </w:pPr>
          </w:p>
        </w:tc>
      </w:tr>
      <w:tr w:rsidR="000352DC" w14:paraId="58A474BC" w14:textId="51492149" w:rsidTr="00022048">
        <w:tc>
          <w:tcPr>
            <w:tcW w:w="2405" w:type="dxa"/>
            <w:vMerge/>
          </w:tcPr>
          <w:p w14:paraId="7CBB8C16" w14:textId="77777777" w:rsidR="000352DC" w:rsidRDefault="000352DC" w:rsidP="00D33FDF">
            <w:pPr>
              <w:rPr>
                <w:sz w:val="22"/>
              </w:rPr>
            </w:pPr>
          </w:p>
        </w:tc>
        <w:tc>
          <w:tcPr>
            <w:tcW w:w="3686" w:type="dxa"/>
          </w:tcPr>
          <w:p w14:paraId="41FA2499" w14:textId="77777777" w:rsidR="000352DC" w:rsidRPr="00D33FDF" w:rsidRDefault="000352DC" w:rsidP="00D33FDF">
            <w:pPr>
              <w:rPr>
                <w:sz w:val="24"/>
                <w:szCs w:val="24"/>
              </w:rPr>
            </w:pPr>
          </w:p>
        </w:tc>
        <w:tc>
          <w:tcPr>
            <w:tcW w:w="789" w:type="dxa"/>
          </w:tcPr>
          <w:p w14:paraId="345ADE1F" w14:textId="77777777" w:rsidR="000352DC" w:rsidRPr="00D33FDF" w:rsidRDefault="000352DC" w:rsidP="00D33FDF">
            <w:pPr>
              <w:rPr>
                <w:sz w:val="24"/>
                <w:szCs w:val="24"/>
              </w:rPr>
            </w:pPr>
          </w:p>
        </w:tc>
        <w:tc>
          <w:tcPr>
            <w:tcW w:w="770" w:type="dxa"/>
            <w:tcBorders>
              <w:bottom w:val="nil"/>
              <w:right w:val="nil"/>
            </w:tcBorders>
          </w:tcPr>
          <w:p w14:paraId="44692013" w14:textId="77777777" w:rsidR="000352DC" w:rsidRPr="00D33FDF" w:rsidRDefault="000352DC" w:rsidP="00D33FDF">
            <w:pPr>
              <w:rPr>
                <w:sz w:val="24"/>
                <w:szCs w:val="24"/>
              </w:rPr>
            </w:pPr>
          </w:p>
        </w:tc>
        <w:tc>
          <w:tcPr>
            <w:tcW w:w="1564" w:type="dxa"/>
            <w:tcBorders>
              <w:top w:val="nil"/>
              <w:left w:val="nil"/>
              <w:bottom w:val="nil"/>
              <w:right w:val="nil"/>
            </w:tcBorders>
          </w:tcPr>
          <w:p w14:paraId="7D8EDA3D" w14:textId="2BADC4F1" w:rsidR="000352DC" w:rsidRPr="00D33FDF" w:rsidRDefault="000352DC" w:rsidP="00D33FDF">
            <w:pPr>
              <w:rPr>
                <w:sz w:val="24"/>
                <w:szCs w:val="24"/>
              </w:rPr>
            </w:pPr>
          </w:p>
        </w:tc>
      </w:tr>
      <w:tr w:rsidR="000352DC" w14:paraId="3F4ED27F" w14:textId="6C574580" w:rsidTr="00022048">
        <w:tc>
          <w:tcPr>
            <w:tcW w:w="2405" w:type="dxa"/>
            <w:vMerge/>
          </w:tcPr>
          <w:p w14:paraId="381F2C03" w14:textId="77777777" w:rsidR="000352DC" w:rsidRDefault="000352DC" w:rsidP="00D33FDF">
            <w:pPr>
              <w:rPr>
                <w:sz w:val="22"/>
              </w:rPr>
            </w:pPr>
          </w:p>
        </w:tc>
        <w:tc>
          <w:tcPr>
            <w:tcW w:w="3686" w:type="dxa"/>
          </w:tcPr>
          <w:p w14:paraId="1EE82F28" w14:textId="77777777" w:rsidR="000352DC" w:rsidRPr="00D33FDF" w:rsidRDefault="000352DC" w:rsidP="00D33FDF">
            <w:pPr>
              <w:rPr>
                <w:sz w:val="24"/>
                <w:szCs w:val="24"/>
              </w:rPr>
            </w:pPr>
          </w:p>
        </w:tc>
        <w:tc>
          <w:tcPr>
            <w:tcW w:w="789" w:type="dxa"/>
          </w:tcPr>
          <w:p w14:paraId="4C65D09F" w14:textId="77777777" w:rsidR="000352DC" w:rsidRPr="00D33FDF" w:rsidRDefault="000352DC" w:rsidP="00D33FDF">
            <w:pPr>
              <w:rPr>
                <w:sz w:val="24"/>
                <w:szCs w:val="24"/>
              </w:rPr>
            </w:pPr>
          </w:p>
        </w:tc>
        <w:tc>
          <w:tcPr>
            <w:tcW w:w="2334" w:type="dxa"/>
            <w:gridSpan w:val="2"/>
            <w:vMerge w:val="restart"/>
            <w:tcBorders>
              <w:top w:val="nil"/>
              <w:bottom w:val="nil"/>
              <w:right w:val="nil"/>
            </w:tcBorders>
          </w:tcPr>
          <w:p w14:paraId="6B123CB4" w14:textId="6BE9ACDF" w:rsidR="000352DC" w:rsidRPr="00022048" w:rsidRDefault="000352DC" w:rsidP="00022048">
            <w:pPr>
              <w:jc w:val="center"/>
              <w:rPr>
                <w:szCs w:val="20"/>
              </w:rPr>
            </w:pPr>
            <w:r w:rsidRPr="00BC0D94">
              <w:rPr>
                <w:b/>
                <w:szCs w:val="20"/>
              </w:rPr>
              <w:t>Gesamtzahl</w:t>
            </w:r>
            <w:r w:rsidRPr="00022048">
              <w:rPr>
                <w:szCs w:val="20"/>
              </w:rPr>
              <w:t xml:space="preserve"> der abgegeben Stimmen:</w:t>
            </w:r>
          </w:p>
        </w:tc>
      </w:tr>
      <w:tr w:rsidR="000352DC" w14:paraId="2A38DBB2" w14:textId="35AFB350" w:rsidTr="00022048">
        <w:tc>
          <w:tcPr>
            <w:tcW w:w="2405" w:type="dxa"/>
            <w:vMerge/>
          </w:tcPr>
          <w:p w14:paraId="5C6011F6" w14:textId="77777777" w:rsidR="000352DC" w:rsidRDefault="000352DC" w:rsidP="00D33FDF">
            <w:pPr>
              <w:rPr>
                <w:sz w:val="22"/>
              </w:rPr>
            </w:pPr>
          </w:p>
        </w:tc>
        <w:tc>
          <w:tcPr>
            <w:tcW w:w="3686" w:type="dxa"/>
          </w:tcPr>
          <w:p w14:paraId="6C9DFD14" w14:textId="77777777" w:rsidR="000352DC" w:rsidRPr="00D33FDF" w:rsidRDefault="000352DC" w:rsidP="00D33FDF">
            <w:pPr>
              <w:rPr>
                <w:sz w:val="24"/>
                <w:szCs w:val="24"/>
              </w:rPr>
            </w:pPr>
          </w:p>
        </w:tc>
        <w:tc>
          <w:tcPr>
            <w:tcW w:w="789" w:type="dxa"/>
          </w:tcPr>
          <w:p w14:paraId="0402EBFE" w14:textId="77777777" w:rsidR="000352DC" w:rsidRPr="00D33FDF" w:rsidRDefault="000352DC" w:rsidP="00D33FDF">
            <w:pPr>
              <w:rPr>
                <w:sz w:val="24"/>
                <w:szCs w:val="24"/>
              </w:rPr>
            </w:pPr>
          </w:p>
        </w:tc>
        <w:tc>
          <w:tcPr>
            <w:tcW w:w="2334" w:type="dxa"/>
            <w:gridSpan w:val="2"/>
            <w:vMerge/>
            <w:tcBorders>
              <w:top w:val="nil"/>
              <w:bottom w:val="nil"/>
              <w:right w:val="nil"/>
            </w:tcBorders>
            <w:vAlign w:val="center"/>
          </w:tcPr>
          <w:p w14:paraId="307EC986" w14:textId="04547843" w:rsidR="000352DC" w:rsidRPr="00D33FDF" w:rsidRDefault="000352DC" w:rsidP="00022048">
            <w:pPr>
              <w:jc w:val="center"/>
              <w:rPr>
                <w:sz w:val="24"/>
                <w:szCs w:val="24"/>
              </w:rPr>
            </w:pPr>
          </w:p>
        </w:tc>
      </w:tr>
      <w:tr w:rsidR="000352DC" w14:paraId="4B92A7A7" w14:textId="0B05DBC5" w:rsidTr="00022048">
        <w:tc>
          <w:tcPr>
            <w:tcW w:w="2405" w:type="dxa"/>
            <w:vMerge/>
          </w:tcPr>
          <w:p w14:paraId="4DEE3411" w14:textId="77777777" w:rsidR="000352DC" w:rsidRDefault="000352DC" w:rsidP="00D33FDF">
            <w:pPr>
              <w:rPr>
                <w:sz w:val="22"/>
              </w:rPr>
            </w:pPr>
          </w:p>
        </w:tc>
        <w:tc>
          <w:tcPr>
            <w:tcW w:w="3686" w:type="dxa"/>
            <w:vAlign w:val="center"/>
          </w:tcPr>
          <w:p w14:paraId="46505986" w14:textId="70C547EE" w:rsidR="000352DC" w:rsidRPr="00022048" w:rsidRDefault="000352DC" w:rsidP="00022048">
            <w:pPr>
              <w:rPr>
                <w:sz w:val="18"/>
                <w:szCs w:val="18"/>
              </w:rPr>
            </w:pPr>
            <w:r w:rsidRPr="00022048">
              <w:rPr>
                <w:sz w:val="18"/>
                <w:szCs w:val="18"/>
              </w:rPr>
              <w:t>Enthaltungen</w:t>
            </w:r>
          </w:p>
        </w:tc>
        <w:tc>
          <w:tcPr>
            <w:tcW w:w="789" w:type="dxa"/>
          </w:tcPr>
          <w:p w14:paraId="1387525C" w14:textId="77777777" w:rsidR="000352DC" w:rsidRPr="00D33FDF" w:rsidRDefault="000352DC" w:rsidP="00D33FDF">
            <w:pPr>
              <w:rPr>
                <w:sz w:val="24"/>
                <w:szCs w:val="24"/>
              </w:rPr>
            </w:pPr>
          </w:p>
        </w:tc>
        <w:tc>
          <w:tcPr>
            <w:tcW w:w="2334" w:type="dxa"/>
            <w:gridSpan w:val="2"/>
            <w:tcBorders>
              <w:top w:val="nil"/>
              <w:bottom w:val="nil"/>
              <w:right w:val="nil"/>
            </w:tcBorders>
            <w:vAlign w:val="bottom"/>
          </w:tcPr>
          <w:p w14:paraId="7ACCCFFB" w14:textId="0FA0C860" w:rsidR="000352DC" w:rsidRPr="00BC0D94" w:rsidRDefault="000352DC" w:rsidP="00022048">
            <w:pPr>
              <w:jc w:val="center"/>
              <w:rPr>
                <w:sz w:val="22"/>
              </w:rPr>
            </w:pPr>
            <w:r w:rsidRPr="00BC0D94">
              <w:rPr>
                <w:sz w:val="22"/>
              </w:rPr>
              <w:t>______</w:t>
            </w:r>
            <w:r>
              <w:rPr>
                <w:sz w:val="22"/>
              </w:rPr>
              <w:t>_</w:t>
            </w:r>
          </w:p>
        </w:tc>
      </w:tr>
    </w:tbl>
    <w:p w14:paraId="12E38CDB" w14:textId="77777777" w:rsidR="000352DC" w:rsidRDefault="000352DC" w:rsidP="005C28F7">
      <w:pPr>
        <w:rPr>
          <w:b/>
          <w:sz w:val="22"/>
        </w:rPr>
      </w:pPr>
    </w:p>
    <w:p w14:paraId="613230E6" w14:textId="0CF52E91" w:rsidR="000352DC" w:rsidRDefault="000352DC" w:rsidP="00564A1C">
      <w:pPr>
        <w:rPr>
          <w:sz w:val="22"/>
        </w:rPr>
      </w:pPr>
      <w:r>
        <w:rPr>
          <w:b/>
          <w:sz w:val="22"/>
        </w:rPr>
        <w:t>Gewählte Protokollführung</w:t>
      </w:r>
      <w:r>
        <w:rPr>
          <w:sz w:val="22"/>
        </w:rPr>
        <w:t>: __________________________________________________</w:t>
      </w:r>
    </w:p>
    <w:p w14:paraId="35081E3C" w14:textId="77777777" w:rsidR="00564A1C" w:rsidRPr="00564A1C" w:rsidRDefault="00564A1C" w:rsidP="00564A1C">
      <w:pPr>
        <w:rPr>
          <w:sz w:val="22"/>
        </w:rPr>
      </w:pPr>
    </w:p>
    <w:tbl>
      <w:tblPr>
        <w:tblStyle w:val="Tabellenraster"/>
        <w:tblW w:w="9214" w:type="dxa"/>
        <w:tblLook w:val="04A0" w:firstRow="1" w:lastRow="0" w:firstColumn="1" w:lastColumn="0" w:noHBand="0" w:noVBand="1"/>
      </w:tblPr>
      <w:tblGrid>
        <w:gridCol w:w="2420"/>
        <w:gridCol w:w="3677"/>
        <w:gridCol w:w="787"/>
        <w:gridCol w:w="770"/>
        <w:gridCol w:w="1560"/>
      </w:tblGrid>
      <w:tr w:rsidR="000352DC" w14:paraId="6D30BC7A" w14:textId="77777777" w:rsidTr="00542269">
        <w:tc>
          <w:tcPr>
            <w:tcW w:w="2405" w:type="dxa"/>
            <w:tcBorders>
              <w:top w:val="nil"/>
              <w:left w:val="nil"/>
              <w:bottom w:val="single" w:sz="4" w:space="0" w:color="auto"/>
              <w:right w:val="nil"/>
            </w:tcBorders>
            <w:vAlign w:val="center"/>
          </w:tcPr>
          <w:p w14:paraId="5D8ACF07" w14:textId="32905DCA" w:rsidR="000352DC" w:rsidRPr="00D33FDF" w:rsidRDefault="000352DC" w:rsidP="00542269">
            <w:pPr>
              <w:rPr>
                <w:b/>
                <w:sz w:val="22"/>
              </w:rPr>
            </w:pPr>
            <w:r>
              <w:rPr>
                <w:b/>
                <w:sz w:val="22"/>
              </w:rPr>
              <w:t>Versammlungsleitung</w:t>
            </w:r>
          </w:p>
        </w:tc>
        <w:tc>
          <w:tcPr>
            <w:tcW w:w="3686" w:type="dxa"/>
            <w:tcBorders>
              <w:top w:val="nil"/>
              <w:left w:val="nil"/>
              <w:bottom w:val="single" w:sz="4" w:space="0" w:color="auto"/>
              <w:right w:val="nil"/>
            </w:tcBorders>
            <w:vAlign w:val="center"/>
          </w:tcPr>
          <w:p w14:paraId="313539D4" w14:textId="77777777" w:rsidR="000352DC" w:rsidRPr="00D33FDF" w:rsidRDefault="000352DC" w:rsidP="00542269">
            <w:pPr>
              <w:rPr>
                <w:sz w:val="18"/>
                <w:szCs w:val="18"/>
              </w:rPr>
            </w:pPr>
            <w:r>
              <w:rPr>
                <w:sz w:val="18"/>
                <w:szCs w:val="18"/>
              </w:rPr>
              <w:t>Kandidat*in</w:t>
            </w:r>
          </w:p>
        </w:tc>
        <w:tc>
          <w:tcPr>
            <w:tcW w:w="789" w:type="dxa"/>
            <w:tcBorders>
              <w:top w:val="nil"/>
              <w:left w:val="nil"/>
              <w:bottom w:val="single" w:sz="4" w:space="0" w:color="auto"/>
              <w:right w:val="nil"/>
            </w:tcBorders>
            <w:vAlign w:val="center"/>
          </w:tcPr>
          <w:p w14:paraId="61F83E46" w14:textId="77777777" w:rsidR="000352DC" w:rsidRPr="00D33FDF" w:rsidRDefault="000352DC" w:rsidP="00542269">
            <w:pPr>
              <w:rPr>
                <w:sz w:val="18"/>
                <w:szCs w:val="18"/>
              </w:rPr>
            </w:pPr>
            <w:r w:rsidRPr="00D33FDF">
              <w:rPr>
                <w:sz w:val="18"/>
                <w:szCs w:val="18"/>
              </w:rPr>
              <w:t>ja</w:t>
            </w:r>
          </w:p>
        </w:tc>
        <w:tc>
          <w:tcPr>
            <w:tcW w:w="770" w:type="dxa"/>
            <w:tcBorders>
              <w:top w:val="nil"/>
              <w:left w:val="nil"/>
              <w:bottom w:val="single" w:sz="4" w:space="0" w:color="auto"/>
              <w:right w:val="nil"/>
            </w:tcBorders>
            <w:vAlign w:val="center"/>
          </w:tcPr>
          <w:p w14:paraId="0B79EF7B" w14:textId="77777777" w:rsidR="000352DC" w:rsidRPr="00D33FDF" w:rsidRDefault="000352DC" w:rsidP="00542269">
            <w:pPr>
              <w:rPr>
                <w:sz w:val="18"/>
                <w:szCs w:val="18"/>
              </w:rPr>
            </w:pPr>
            <w:r w:rsidRPr="00D33FDF">
              <w:rPr>
                <w:sz w:val="18"/>
                <w:szCs w:val="18"/>
              </w:rPr>
              <w:t>nein</w:t>
            </w:r>
            <w:r>
              <w:rPr>
                <w:rStyle w:val="Endnotenzeichen"/>
                <w:sz w:val="18"/>
                <w:szCs w:val="18"/>
              </w:rPr>
              <w:endnoteReference w:id="6"/>
            </w:r>
          </w:p>
        </w:tc>
        <w:tc>
          <w:tcPr>
            <w:tcW w:w="1564" w:type="dxa"/>
            <w:tcBorders>
              <w:top w:val="nil"/>
              <w:left w:val="nil"/>
              <w:bottom w:val="nil"/>
              <w:right w:val="nil"/>
            </w:tcBorders>
          </w:tcPr>
          <w:p w14:paraId="5FE4F24F" w14:textId="77777777" w:rsidR="000352DC" w:rsidRPr="00D33FDF" w:rsidRDefault="000352DC" w:rsidP="00542269">
            <w:pPr>
              <w:rPr>
                <w:sz w:val="18"/>
                <w:szCs w:val="18"/>
              </w:rPr>
            </w:pPr>
          </w:p>
        </w:tc>
      </w:tr>
      <w:tr w:rsidR="000352DC" w14:paraId="19C6865E" w14:textId="77777777" w:rsidTr="00542269">
        <w:tc>
          <w:tcPr>
            <w:tcW w:w="2405" w:type="dxa"/>
            <w:vMerge w:val="restart"/>
            <w:tcBorders>
              <w:top w:val="single" w:sz="4" w:space="0" w:color="auto"/>
            </w:tcBorders>
          </w:tcPr>
          <w:p w14:paraId="01BB9739" w14:textId="77777777" w:rsidR="000352DC" w:rsidRDefault="000352DC" w:rsidP="00542269">
            <w:pPr>
              <w:rPr>
                <w:szCs w:val="20"/>
              </w:rPr>
            </w:pPr>
          </w:p>
          <w:p w14:paraId="14A525C6" w14:textId="77777777" w:rsidR="000352DC" w:rsidRDefault="000352DC" w:rsidP="00542269">
            <w:pPr>
              <w:rPr>
                <w:szCs w:val="20"/>
              </w:rPr>
            </w:pPr>
            <w:r w:rsidRPr="00D33FDF">
              <w:rPr>
                <w:noProof/>
                <w:szCs w:val="20"/>
                <w:lang w:eastAsia="de-DE"/>
              </w:rPr>
              <mc:AlternateContent>
                <mc:Choice Requires="wps">
                  <w:drawing>
                    <wp:inline distT="0" distB="0" distL="0" distR="0" wp14:anchorId="47CEB47A" wp14:editId="5FEE77B2">
                      <wp:extent cx="97790" cy="97790"/>
                      <wp:effectExtent l="0" t="0" r="16510" b="16510"/>
                      <wp:docPr id="113" name="Rechteck 1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CB65785" id="Rechteck 113"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AqlarN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D33FDF">
              <w:rPr>
                <w:szCs w:val="20"/>
              </w:rPr>
              <w:t xml:space="preserve"> geheime Wahl</w:t>
            </w:r>
          </w:p>
          <w:p w14:paraId="1EA6DC06" w14:textId="77777777" w:rsidR="000352DC" w:rsidRPr="00D33FDF" w:rsidRDefault="000352DC" w:rsidP="00542269">
            <w:pPr>
              <w:rPr>
                <w:szCs w:val="20"/>
              </w:rPr>
            </w:pPr>
            <w:r w:rsidRPr="0029258A">
              <w:rPr>
                <w:noProof/>
                <w:sz w:val="22"/>
                <w:lang w:eastAsia="de-DE"/>
              </w:rPr>
              <mc:AlternateContent>
                <mc:Choice Requires="wps">
                  <w:drawing>
                    <wp:inline distT="0" distB="0" distL="0" distR="0" wp14:anchorId="5A72DD86" wp14:editId="03A9532C">
                      <wp:extent cx="97790" cy="97790"/>
                      <wp:effectExtent l="0" t="0" r="16510" b="16510"/>
                      <wp:docPr id="114" name="Rechteck 1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5F727F3" id="Rechteck 114"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CY1Ms4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Pr>
                <w:szCs w:val="20"/>
              </w:rPr>
              <w:t xml:space="preserve"> en bloc-Wahl</w:t>
            </w:r>
            <w:r>
              <w:rPr>
                <w:rStyle w:val="Endnotenzeichen"/>
                <w:szCs w:val="20"/>
              </w:rPr>
              <w:endnoteReference w:id="7"/>
            </w:r>
          </w:p>
        </w:tc>
        <w:tc>
          <w:tcPr>
            <w:tcW w:w="3686" w:type="dxa"/>
            <w:tcBorders>
              <w:top w:val="single" w:sz="4" w:space="0" w:color="auto"/>
            </w:tcBorders>
          </w:tcPr>
          <w:p w14:paraId="02539A6A" w14:textId="77777777" w:rsidR="000352DC" w:rsidRPr="00D33FDF" w:rsidRDefault="000352DC" w:rsidP="00542269">
            <w:pPr>
              <w:rPr>
                <w:sz w:val="24"/>
                <w:szCs w:val="24"/>
              </w:rPr>
            </w:pPr>
          </w:p>
        </w:tc>
        <w:tc>
          <w:tcPr>
            <w:tcW w:w="789" w:type="dxa"/>
            <w:tcBorders>
              <w:top w:val="single" w:sz="4" w:space="0" w:color="auto"/>
            </w:tcBorders>
          </w:tcPr>
          <w:p w14:paraId="5C578BE1" w14:textId="77777777" w:rsidR="000352DC" w:rsidRPr="00D33FDF" w:rsidRDefault="000352DC" w:rsidP="00542269">
            <w:pPr>
              <w:rPr>
                <w:sz w:val="24"/>
                <w:szCs w:val="24"/>
              </w:rPr>
            </w:pPr>
          </w:p>
        </w:tc>
        <w:tc>
          <w:tcPr>
            <w:tcW w:w="770" w:type="dxa"/>
            <w:tcBorders>
              <w:top w:val="single" w:sz="4" w:space="0" w:color="auto"/>
              <w:bottom w:val="single" w:sz="4" w:space="0" w:color="auto"/>
            </w:tcBorders>
          </w:tcPr>
          <w:p w14:paraId="259E1980" w14:textId="77777777" w:rsidR="000352DC" w:rsidRPr="00D33FDF" w:rsidRDefault="000352DC" w:rsidP="00542269">
            <w:pPr>
              <w:rPr>
                <w:sz w:val="24"/>
                <w:szCs w:val="24"/>
              </w:rPr>
            </w:pPr>
          </w:p>
        </w:tc>
        <w:tc>
          <w:tcPr>
            <w:tcW w:w="1564" w:type="dxa"/>
            <w:tcBorders>
              <w:top w:val="nil"/>
              <w:bottom w:val="nil"/>
              <w:right w:val="nil"/>
            </w:tcBorders>
          </w:tcPr>
          <w:p w14:paraId="3D44F70D" w14:textId="77777777" w:rsidR="000352DC" w:rsidRPr="00D33FDF" w:rsidRDefault="000352DC" w:rsidP="00542269">
            <w:pPr>
              <w:rPr>
                <w:sz w:val="24"/>
                <w:szCs w:val="24"/>
              </w:rPr>
            </w:pPr>
          </w:p>
        </w:tc>
      </w:tr>
      <w:tr w:rsidR="000352DC" w14:paraId="7E2B9309" w14:textId="77777777" w:rsidTr="00542269">
        <w:tc>
          <w:tcPr>
            <w:tcW w:w="2405" w:type="dxa"/>
            <w:vMerge/>
          </w:tcPr>
          <w:p w14:paraId="701D730D" w14:textId="77777777" w:rsidR="000352DC" w:rsidRDefault="000352DC" w:rsidP="00542269">
            <w:pPr>
              <w:rPr>
                <w:sz w:val="22"/>
              </w:rPr>
            </w:pPr>
          </w:p>
        </w:tc>
        <w:tc>
          <w:tcPr>
            <w:tcW w:w="3686" w:type="dxa"/>
          </w:tcPr>
          <w:p w14:paraId="34D3AEB0" w14:textId="77777777" w:rsidR="000352DC" w:rsidRPr="00D33FDF" w:rsidRDefault="000352DC" w:rsidP="00542269">
            <w:pPr>
              <w:rPr>
                <w:sz w:val="24"/>
                <w:szCs w:val="24"/>
              </w:rPr>
            </w:pPr>
          </w:p>
        </w:tc>
        <w:tc>
          <w:tcPr>
            <w:tcW w:w="789" w:type="dxa"/>
          </w:tcPr>
          <w:p w14:paraId="37E15E3E" w14:textId="77777777" w:rsidR="000352DC" w:rsidRPr="00D33FDF" w:rsidRDefault="000352DC" w:rsidP="00542269">
            <w:pPr>
              <w:rPr>
                <w:sz w:val="24"/>
                <w:szCs w:val="24"/>
              </w:rPr>
            </w:pPr>
          </w:p>
        </w:tc>
        <w:tc>
          <w:tcPr>
            <w:tcW w:w="770" w:type="dxa"/>
            <w:tcBorders>
              <w:bottom w:val="nil"/>
              <w:right w:val="nil"/>
            </w:tcBorders>
          </w:tcPr>
          <w:p w14:paraId="5BE9553A" w14:textId="77777777" w:rsidR="000352DC" w:rsidRPr="00D33FDF" w:rsidRDefault="000352DC" w:rsidP="00542269">
            <w:pPr>
              <w:rPr>
                <w:sz w:val="24"/>
                <w:szCs w:val="24"/>
              </w:rPr>
            </w:pPr>
          </w:p>
        </w:tc>
        <w:tc>
          <w:tcPr>
            <w:tcW w:w="1564" w:type="dxa"/>
            <w:tcBorders>
              <w:top w:val="nil"/>
              <w:left w:val="nil"/>
              <w:bottom w:val="nil"/>
              <w:right w:val="nil"/>
            </w:tcBorders>
          </w:tcPr>
          <w:p w14:paraId="217770B5" w14:textId="77777777" w:rsidR="000352DC" w:rsidRPr="00D33FDF" w:rsidRDefault="000352DC" w:rsidP="00542269">
            <w:pPr>
              <w:rPr>
                <w:sz w:val="24"/>
                <w:szCs w:val="24"/>
              </w:rPr>
            </w:pPr>
          </w:p>
        </w:tc>
      </w:tr>
      <w:tr w:rsidR="000352DC" w14:paraId="7CB33C29" w14:textId="77777777" w:rsidTr="00542269">
        <w:tc>
          <w:tcPr>
            <w:tcW w:w="2405" w:type="dxa"/>
            <w:vMerge/>
          </w:tcPr>
          <w:p w14:paraId="68B4C4D1" w14:textId="77777777" w:rsidR="000352DC" w:rsidRDefault="000352DC" w:rsidP="00542269">
            <w:pPr>
              <w:rPr>
                <w:sz w:val="22"/>
              </w:rPr>
            </w:pPr>
          </w:p>
        </w:tc>
        <w:tc>
          <w:tcPr>
            <w:tcW w:w="3686" w:type="dxa"/>
          </w:tcPr>
          <w:p w14:paraId="79EF6C33" w14:textId="77777777" w:rsidR="000352DC" w:rsidRPr="00D33FDF" w:rsidRDefault="000352DC" w:rsidP="00542269">
            <w:pPr>
              <w:rPr>
                <w:sz w:val="24"/>
                <w:szCs w:val="24"/>
              </w:rPr>
            </w:pPr>
          </w:p>
        </w:tc>
        <w:tc>
          <w:tcPr>
            <w:tcW w:w="789" w:type="dxa"/>
          </w:tcPr>
          <w:p w14:paraId="7116DE67" w14:textId="77777777" w:rsidR="000352DC" w:rsidRPr="00D33FDF" w:rsidRDefault="000352DC" w:rsidP="00542269">
            <w:pPr>
              <w:rPr>
                <w:sz w:val="24"/>
                <w:szCs w:val="24"/>
              </w:rPr>
            </w:pPr>
          </w:p>
        </w:tc>
        <w:tc>
          <w:tcPr>
            <w:tcW w:w="2334" w:type="dxa"/>
            <w:gridSpan w:val="2"/>
            <w:vMerge w:val="restart"/>
            <w:tcBorders>
              <w:top w:val="nil"/>
              <w:bottom w:val="nil"/>
              <w:right w:val="nil"/>
            </w:tcBorders>
          </w:tcPr>
          <w:p w14:paraId="155F1B9E" w14:textId="77777777" w:rsidR="000352DC" w:rsidRPr="00022048" w:rsidRDefault="000352DC" w:rsidP="00542269">
            <w:pPr>
              <w:jc w:val="center"/>
              <w:rPr>
                <w:szCs w:val="20"/>
              </w:rPr>
            </w:pPr>
            <w:r w:rsidRPr="00022048">
              <w:rPr>
                <w:szCs w:val="20"/>
              </w:rPr>
              <w:t>Gesamtzahl der abgegeben Stimmen:</w:t>
            </w:r>
          </w:p>
        </w:tc>
      </w:tr>
      <w:tr w:rsidR="000352DC" w14:paraId="3C35BCBD" w14:textId="77777777" w:rsidTr="00542269">
        <w:tc>
          <w:tcPr>
            <w:tcW w:w="2405" w:type="dxa"/>
            <w:vMerge/>
          </w:tcPr>
          <w:p w14:paraId="0317E0D7" w14:textId="77777777" w:rsidR="000352DC" w:rsidRDefault="000352DC" w:rsidP="00542269">
            <w:pPr>
              <w:rPr>
                <w:sz w:val="22"/>
              </w:rPr>
            </w:pPr>
          </w:p>
        </w:tc>
        <w:tc>
          <w:tcPr>
            <w:tcW w:w="3686" w:type="dxa"/>
          </w:tcPr>
          <w:p w14:paraId="461959F8" w14:textId="77777777" w:rsidR="000352DC" w:rsidRPr="00D33FDF" w:rsidRDefault="000352DC" w:rsidP="00542269">
            <w:pPr>
              <w:rPr>
                <w:sz w:val="24"/>
                <w:szCs w:val="24"/>
              </w:rPr>
            </w:pPr>
          </w:p>
        </w:tc>
        <w:tc>
          <w:tcPr>
            <w:tcW w:w="789" w:type="dxa"/>
          </w:tcPr>
          <w:p w14:paraId="559D4BF9" w14:textId="77777777" w:rsidR="000352DC" w:rsidRPr="00D33FDF" w:rsidRDefault="000352DC" w:rsidP="00542269">
            <w:pPr>
              <w:rPr>
                <w:sz w:val="24"/>
                <w:szCs w:val="24"/>
              </w:rPr>
            </w:pPr>
          </w:p>
        </w:tc>
        <w:tc>
          <w:tcPr>
            <w:tcW w:w="2334" w:type="dxa"/>
            <w:gridSpan w:val="2"/>
            <w:vMerge/>
            <w:tcBorders>
              <w:top w:val="nil"/>
              <w:bottom w:val="nil"/>
              <w:right w:val="nil"/>
            </w:tcBorders>
            <w:vAlign w:val="center"/>
          </w:tcPr>
          <w:p w14:paraId="0E7867E0" w14:textId="77777777" w:rsidR="000352DC" w:rsidRPr="00D33FDF" w:rsidRDefault="000352DC" w:rsidP="00542269">
            <w:pPr>
              <w:jc w:val="center"/>
              <w:rPr>
                <w:sz w:val="24"/>
                <w:szCs w:val="24"/>
              </w:rPr>
            </w:pPr>
          </w:p>
        </w:tc>
      </w:tr>
      <w:tr w:rsidR="000352DC" w14:paraId="7B5B379F" w14:textId="77777777" w:rsidTr="00542269">
        <w:tc>
          <w:tcPr>
            <w:tcW w:w="2405" w:type="dxa"/>
            <w:vMerge/>
          </w:tcPr>
          <w:p w14:paraId="7496799F" w14:textId="77777777" w:rsidR="000352DC" w:rsidRDefault="000352DC" w:rsidP="00542269">
            <w:pPr>
              <w:rPr>
                <w:sz w:val="22"/>
              </w:rPr>
            </w:pPr>
          </w:p>
        </w:tc>
        <w:tc>
          <w:tcPr>
            <w:tcW w:w="3686" w:type="dxa"/>
            <w:vAlign w:val="center"/>
          </w:tcPr>
          <w:p w14:paraId="4BC4B63B" w14:textId="77777777" w:rsidR="000352DC" w:rsidRPr="00022048" w:rsidRDefault="000352DC" w:rsidP="00542269">
            <w:pPr>
              <w:rPr>
                <w:sz w:val="18"/>
                <w:szCs w:val="18"/>
              </w:rPr>
            </w:pPr>
            <w:r w:rsidRPr="00022048">
              <w:rPr>
                <w:sz w:val="18"/>
                <w:szCs w:val="18"/>
              </w:rPr>
              <w:t>Enthaltungen</w:t>
            </w:r>
          </w:p>
        </w:tc>
        <w:tc>
          <w:tcPr>
            <w:tcW w:w="789" w:type="dxa"/>
          </w:tcPr>
          <w:p w14:paraId="548FDDCF" w14:textId="77777777" w:rsidR="000352DC" w:rsidRPr="00D33FDF" w:rsidRDefault="000352DC" w:rsidP="00542269">
            <w:pPr>
              <w:rPr>
                <w:sz w:val="24"/>
                <w:szCs w:val="24"/>
              </w:rPr>
            </w:pPr>
          </w:p>
        </w:tc>
        <w:tc>
          <w:tcPr>
            <w:tcW w:w="2334" w:type="dxa"/>
            <w:gridSpan w:val="2"/>
            <w:tcBorders>
              <w:top w:val="nil"/>
              <w:bottom w:val="nil"/>
              <w:right w:val="nil"/>
            </w:tcBorders>
            <w:vAlign w:val="bottom"/>
          </w:tcPr>
          <w:p w14:paraId="2E3D2904" w14:textId="77777777" w:rsidR="000352DC" w:rsidRPr="00D33FDF" w:rsidRDefault="000352DC" w:rsidP="00542269">
            <w:pPr>
              <w:jc w:val="center"/>
              <w:rPr>
                <w:sz w:val="24"/>
                <w:szCs w:val="24"/>
              </w:rPr>
            </w:pPr>
            <w:r>
              <w:rPr>
                <w:sz w:val="24"/>
                <w:szCs w:val="24"/>
              </w:rPr>
              <w:t>______</w:t>
            </w:r>
          </w:p>
        </w:tc>
      </w:tr>
    </w:tbl>
    <w:p w14:paraId="7571BF4D" w14:textId="77777777" w:rsidR="000352DC" w:rsidRDefault="000352DC" w:rsidP="00022048">
      <w:pPr>
        <w:rPr>
          <w:b/>
          <w:sz w:val="22"/>
        </w:rPr>
      </w:pPr>
    </w:p>
    <w:p w14:paraId="27C4E695" w14:textId="463183E1" w:rsidR="000352DC" w:rsidRDefault="000352DC" w:rsidP="00022048">
      <w:pPr>
        <w:rPr>
          <w:sz w:val="22"/>
        </w:rPr>
      </w:pPr>
      <w:r>
        <w:rPr>
          <w:b/>
          <w:sz w:val="22"/>
        </w:rPr>
        <w:lastRenderedPageBreak/>
        <w:t>Gewählte Versammlungsleitung</w:t>
      </w:r>
      <w:r>
        <w:rPr>
          <w:sz w:val="22"/>
        </w:rPr>
        <w:t>: ______________________________________________</w:t>
      </w:r>
    </w:p>
    <w:p w14:paraId="749D220E" w14:textId="77777777" w:rsidR="00564A1C" w:rsidRPr="00022048" w:rsidRDefault="00564A1C" w:rsidP="00022048">
      <w:pPr>
        <w:rPr>
          <w:sz w:val="22"/>
        </w:rPr>
      </w:pPr>
    </w:p>
    <w:p w14:paraId="1B894DC8" w14:textId="69D2C5B9" w:rsidR="000352DC" w:rsidRDefault="000352DC" w:rsidP="005C28F7">
      <w:pPr>
        <w:rPr>
          <w:sz w:val="22"/>
        </w:rPr>
      </w:pPr>
      <w:r w:rsidRPr="0029258A">
        <w:rPr>
          <w:noProof/>
          <w:sz w:val="22"/>
          <w:lang w:eastAsia="de-DE"/>
        </w:rPr>
        <mc:AlternateContent>
          <mc:Choice Requires="wps">
            <w:drawing>
              <wp:inline distT="0" distB="0" distL="0" distR="0" wp14:anchorId="0ED3D010" wp14:editId="6EE1AA2F">
                <wp:extent cx="97790" cy="97790"/>
                <wp:effectExtent l="0" t="0" r="16510" b="16510"/>
                <wp:docPr id="115" name="Rechteck 1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7F1AD31" id="Rechteck 115"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H553R/RAgAANw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Pr>
          <w:sz w:val="22"/>
        </w:rPr>
        <w:t xml:space="preserve"> Die </w:t>
      </w:r>
      <w:r>
        <w:rPr>
          <w:b/>
          <w:sz w:val="22"/>
        </w:rPr>
        <w:t>Tagesordnung</w:t>
      </w:r>
      <w:r>
        <w:rPr>
          <w:sz w:val="22"/>
        </w:rPr>
        <w:t xml:space="preserve"> wurde (ggf. mit Änderungen) genehmigt und liegt diesem Protokoll bei.</w:t>
      </w:r>
    </w:p>
    <w:p w14:paraId="55F82CD0" w14:textId="108A4C37" w:rsidR="000352DC" w:rsidRDefault="000352DC" w:rsidP="005C28F7">
      <w:pPr>
        <w:rPr>
          <w:sz w:val="22"/>
        </w:rPr>
      </w:pPr>
      <w:r w:rsidRPr="0029258A">
        <w:rPr>
          <w:noProof/>
          <w:sz w:val="22"/>
          <w:lang w:eastAsia="de-DE"/>
        </w:rPr>
        <mc:AlternateContent>
          <mc:Choice Requires="wps">
            <w:drawing>
              <wp:inline distT="0" distB="0" distL="0" distR="0" wp14:anchorId="0887E5B9" wp14:editId="6084A300">
                <wp:extent cx="97790" cy="97790"/>
                <wp:effectExtent l="0" t="0" r="16510" b="16510"/>
                <wp:docPr id="116" name="Rechteck 1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9EB2A48" id="Rechteck 116"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BUj+Z2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Pr>
          <w:sz w:val="22"/>
        </w:rPr>
        <w:t xml:space="preserve"> Das </w:t>
      </w:r>
      <w:r>
        <w:rPr>
          <w:b/>
          <w:sz w:val="22"/>
        </w:rPr>
        <w:t>Protokoll der letzten Versammlung</w:t>
      </w:r>
      <w:r>
        <w:rPr>
          <w:sz w:val="22"/>
        </w:rPr>
        <w:t xml:space="preserve"> wurde genehmigt.</w:t>
      </w:r>
    </w:p>
    <w:p w14:paraId="249A9720" w14:textId="77777777" w:rsidR="000352DC" w:rsidRDefault="000352DC" w:rsidP="005C28F7">
      <w:pPr>
        <w:rPr>
          <w:sz w:val="22"/>
        </w:rPr>
      </w:pPr>
    </w:p>
    <w:p w14:paraId="1C39357A" w14:textId="6B51C9C8" w:rsidR="000352DC" w:rsidRDefault="000352DC" w:rsidP="00BC0D94">
      <w:pPr>
        <w:pStyle w:val="berschrift1"/>
      </w:pPr>
      <w:r>
        <w:t>Berichte &amp; Entlastung</w:t>
      </w:r>
    </w:p>
    <w:p w14:paraId="7F3B00CA" w14:textId="0D0B69AA" w:rsidR="000352DC" w:rsidRDefault="000352DC" w:rsidP="00BC0D94">
      <w:pPr>
        <w:tabs>
          <w:tab w:val="left" w:pos="238"/>
        </w:tabs>
        <w:rPr>
          <w:sz w:val="22"/>
        </w:rPr>
      </w:pPr>
      <w:r w:rsidRPr="0029258A">
        <w:rPr>
          <w:noProof/>
          <w:sz w:val="22"/>
          <w:lang w:eastAsia="de-DE"/>
        </w:rPr>
        <mc:AlternateContent>
          <mc:Choice Requires="wps">
            <w:drawing>
              <wp:inline distT="0" distB="0" distL="0" distR="0" wp14:anchorId="6E913D84" wp14:editId="54F1D0A3">
                <wp:extent cx="97790" cy="97790"/>
                <wp:effectExtent l="0" t="0" r="16510" b="16510"/>
                <wp:docPr id="118" name="Rechteck 1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E1E1436" id="Rechteck 118"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" filled="f" strokecolor="black [3200]">
                <v:stroke joinstyle="round"/>
                <v:path arrowok="t"/>
                <o:lock v:ext="edit" aspectratio="t"/>
                <w10:anchorlock/>
              </v:rect>
            </w:pict>
          </mc:Fallback>
        </mc:AlternateContent>
      </w:r>
      <w:r w:rsidRPr="0029258A">
        <w:rPr>
          <w:sz w:val="22"/>
        </w:rPr>
        <w:t xml:space="preserve"> </w:t>
      </w:r>
      <w:r>
        <w:rPr>
          <w:sz w:val="22"/>
        </w:rPr>
        <w:t xml:space="preserve">Die Stammesführung hat einen </w:t>
      </w:r>
      <w:r>
        <w:rPr>
          <w:b/>
          <w:sz w:val="22"/>
        </w:rPr>
        <w:t xml:space="preserve">Rechenschaftsbericht </w:t>
      </w:r>
      <w:r>
        <w:rPr>
          <w:sz w:val="22"/>
        </w:rPr>
        <w:t>vorgelegt für den Zeitraum:</w:t>
      </w:r>
      <w:r>
        <w:rPr>
          <w:sz w:val="22"/>
        </w:rPr>
        <w:br/>
      </w:r>
      <w:r>
        <w:rPr>
          <w:sz w:val="22"/>
        </w:rPr>
        <w:tab/>
        <w:t>_______._______.20_____ – _______._______.20_____.</w:t>
      </w:r>
    </w:p>
    <w:p w14:paraId="5721EDCB" w14:textId="69EB260E" w:rsidR="000352DC" w:rsidRDefault="000352DC" w:rsidP="00BC0D94">
      <w:pPr>
        <w:tabs>
          <w:tab w:val="left" w:pos="238"/>
        </w:tabs>
        <w:rPr>
          <w:sz w:val="22"/>
        </w:rPr>
      </w:pPr>
      <w:r w:rsidRPr="0029258A">
        <w:rPr>
          <w:noProof/>
          <w:sz w:val="22"/>
          <w:lang w:eastAsia="de-DE"/>
        </w:rPr>
        <mc:AlternateContent>
          <mc:Choice Requires="wps">
            <w:drawing>
              <wp:inline distT="0" distB="0" distL="0" distR="0" wp14:anchorId="4BAC5D63" wp14:editId="2E87743C">
                <wp:extent cx="97790" cy="97790"/>
                <wp:effectExtent l="0" t="0" r="16510" b="16510"/>
                <wp:docPr id="119" name="Rechteck 1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BC01956" id="Rechteck 119"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CXp0Ng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29258A">
        <w:rPr>
          <w:sz w:val="22"/>
        </w:rPr>
        <w:t xml:space="preserve"> </w:t>
      </w:r>
      <w:r>
        <w:rPr>
          <w:sz w:val="22"/>
        </w:rPr>
        <w:t xml:space="preserve">Die Kassenprüfer*innen haben die </w:t>
      </w:r>
      <w:r w:rsidRPr="00BC0D94">
        <w:rPr>
          <w:b/>
          <w:sz w:val="22"/>
        </w:rPr>
        <w:t>Stammeskasse geprüft</w:t>
      </w:r>
      <w:r>
        <w:rPr>
          <w:sz w:val="22"/>
        </w:rPr>
        <w:t xml:space="preserve"> für den Zeitraum:</w:t>
      </w:r>
      <w:r>
        <w:rPr>
          <w:sz w:val="22"/>
        </w:rPr>
        <w:br/>
      </w:r>
      <w:r>
        <w:rPr>
          <w:sz w:val="22"/>
        </w:rPr>
        <w:tab/>
        <w:t>_______._______.20_____ – _______._______.20_____.</w:t>
      </w:r>
      <w:r>
        <w:rPr>
          <w:sz w:val="22"/>
        </w:rPr>
        <w:br/>
      </w:r>
      <w:r>
        <w:rPr>
          <w:sz w:val="22"/>
        </w:rPr>
        <w:tab/>
      </w:r>
      <w:r w:rsidRPr="0029258A">
        <w:rPr>
          <w:noProof/>
          <w:sz w:val="22"/>
          <w:lang w:eastAsia="de-DE"/>
        </w:rPr>
        <mc:AlternateContent>
          <mc:Choice Requires="wps">
            <w:drawing>
              <wp:inline distT="0" distB="0" distL="0" distR="0" wp14:anchorId="41E4520C" wp14:editId="6F2C5B84">
                <wp:extent cx="97790" cy="97790"/>
                <wp:effectExtent l="0" t="0" r="16510" b="16510"/>
                <wp:docPr id="1" name="Rechteck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41BBE9F" id="Rechteck 1"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" filled="f" strokecolor="black [3200]">
                <v:stroke joinstyle="round"/>
                <v:path arrowok="t"/>
                <o:lock v:ext="edit" aspectratio="t"/>
                <w10:anchorlock/>
              </v:rect>
            </w:pict>
          </mc:Fallback>
        </mc:AlternateContent>
      </w:r>
      <w:r>
        <w:rPr>
          <w:sz w:val="22"/>
        </w:rPr>
        <w:t xml:space="preserve"> Der </w:t>
      </w:r>
      <w:r>
        <w:rPr>
          <w:b/>
          <w:sz w:val="22"/>
        </w:rPr>
        <w:t>Kassenprüfungsbericht</w:t>
      </w:r>
      <w:r>
        <w:rPr>
          <w:sz w:val="22"/>
        </w:rPr>
        <w:t xml:space="preserve"> liegt diesem Protokoll bei.</w:t>
      </w:r>
    </w:p>
    <w:p w14:paraId="4B8813A7" w14:textId="773C3C40" w:rsidR="000352DC" w:rsidRDefault="000352DC" w:rsidP="00BC0D94">
      <w:pPr>
        <w:tabs>
          <w:tab w:val="left" w:pos="238"/>
        </w:tabs>
        <w:rPr>
          <w:sz w:val="22"/>
        </w:rPr>
      </w:pPr>
      <w:r w:rsidRPr="0029258A">
        <w:rPr>
          <w:noProof/>
          <w:sz w:val="22"/>
          <w:lang w:eastAsia="de-DE"/>
        </w:rPr>
        <mc:AlternateContent>
          <mc:Choice Requires="wps">
            <w:drawing>
              <wp:inline distT="0" distB="0" distL="0" distR="0" wp14:anchorId="3E66BA2C" wp14:editId="0600EEEC">
                <wp:extent cx="97790" cy="97790"/>
                <wp:effectExtent l="0" t="0" r="16510" b="16510"/>
                <wp:docPr id="120" name="Rechteck 1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5D0FA91" id="Rechteck 120"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CCRQ3/RAgAANw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sidRPr="0029258A">
        <w:rPr>
          <w:sz w:val="22"/>
        </w:rPr>
        <w:t xml:space="preserve"> </w:t>
      </w:r>
      <w:r>
        <w:rPr>
          <w:sz w:val="22"/>
        </w:rPr>
        <w:t xml:space="preserve">Die Stammesführung wurde </w:t>
      </w:r>
      <w:r>
        <w:rPr>
          <w:b/>
          <w:sz w:val="22"/>
        </w:rPr>
        <w:t>entlastet</w:t>
      </w:r>
      <w:r>
        <w:rPr>
          <w:sz w:val="22"/>
        </w:rPr>
        <w:t xml:space="preserve"> für den Zeitraum:</w:t>
      </w:r>
      <w:r>
        <w:rPr>
          <w:sz w:val="22"/>
        </w:rPr>
        <w:br/>
      </w:r>
      <w:r>
        <w:rPr>
          <w:sz w:val="22"/>
        </w:rPr>
        <w:tab/>
        <w:t>_______._______.20_____ – _______._______.20_____.</w:t>
      </w:r>
    </w:p>
    <w:p w14:paraId="4FDAB115" w14:textId="32C6755B" w:rsidR="000352DC" w:rsidRDefault="000352DC" w:rsidP="00BC0D94">
      <w:pPr>
        <w:tabs>
          <w:tab w:val="left" w:pos="238"/>
        </w:tabs>
        <w:rPr>
          <w:sz w:val="22"/>
        </w:rPr>
      </w:pPr>
    </w:p>
    <w:p w14:paraId="0290E4E1" w14:textId="21869791" w:rsidR="000352DC" w:rsidRDefault="000352DC" w:rsidP="00BC0D94">
      <w:pPr>
        <w:pStyle w:val="berschrift1"/>
      </w:pPr>
      <w:r>
        <w:t>Wahlen 1: Stammesführung</w:t>
      </w:r>
    </w:p>
    <w:p w14:paraId="0F4B191D" w14:textId="3D2F94FF" w:rsidR="000352DC" w:rsidRPr="00564A1C" w:rsidRDefault="000352DC" w:rsidP="000C5F1D">
      <w:pPr>
        <w:rPr>
          <w:sz w:val="22"/>
        </w:rPr>
      </w:pPr>
      <w:r w:rsidRPr="00564A1C">
        <w:rPr>
          <w:b/>
          <w:sz w:val="22"/>
        </w:rPr>
        <w:t>Übersicht aktuelle Stammesführung</w:t>
      </w:r>
      <w:r w:rsidRPr="00564A1C">
        <w:rPr>
          <w:sz w:val="22"/>
        </w:rPr>
        <w:t>:</w:t>
      </w:r>
    </w:p>
    <w:tbl>
      <w:tblPr>
        <w:tblStyle w:val="Tabellenraster"/>
        <w:tblW w:w="0" w:type="auto"/>
        <w:tblLook w:val="04A0" w:firstRow="1" w:lastRow="0" w:firstColumn="1" w:lastColumn="0" w:noHBand="0" w:noVBand="1"/>
      </w:tblPr>
      <w:tblGrid>
        <w:gridCol w:w="2410"/>
        <w:gridCol w:w="2977"/>
        <w:gridCol w:w="3787"/>
      </w:tblGrid>
      <w:tr w:rsidR="000352DC" w14:paraId="453B1030" w14:textId="77777777" w:rsidTr="00E3566B">
        <w:tc>
          <w:tcPr>
            <w:tcW w:w="2410" w:type="dxa"/>
            <w:tcBorders>
              <w:top w:val="nil"/>
              <w:left w:val="nil"/>
              <w:bottom w:val="nil"/>
              <w:right w:val="nil"/>
            </w:tcBorders>
            <w:vAlign w:val="center"/>
          </w:tcPr>
          <w:p w14:paraId="4E2F46D5" w14:textId="77777777" w:rsidR="000352DC" w:rsidRDefault="000352DC" w:rsidP="003C4576">
            <w:pPr>
              <w:jc w:val="right"/>
            </w:pPr>
          </w:p>
        </w:tc>
        <w:tc>
          <w:tcPr>
            <w:tcW w:w="2977" w:type="dxa"/>
            <w:tcBorders>
              <w:top w:val="nil"/>
              <w:left w:val="nil"/>
              <w:right w:val="nil"/>
            </w:tcBorders>
            <w:vAlign w:val="center"/>
          </w:tcPr>
          <w:p w14:paraId="06BD3877" w14:textId="3EB87FFE" w:rsidR="000352DC" w:rsidRPr="00E3566B" w:rsidRDefault="000352DC" w:rsidP="00E3566B">
            <w:pPr>
              <w:rPr>
                <w:sz w:val="18"/>
              </w:rPr>
            </w:pPr>
            <w:r>
              <w:rPr>
                <w:sz w:val="18"/>
              </w:rPr>
              <w:t>Name</w:t>
            </w:r>
          </w:p>
        </w:tc>
        <w:tc>
          <w:tcPr>
            <w:tcW w:w="3787" w:type="dxa"/>
            <w:tcBorders>
              <w:top w:val="nil"/>
              <w:left w:val="nil"/>
              <w:right w:val="nil"/>
            </w:tcBorders>
            <w:vAlign w:val="center"/>
          </w:tcPr>
          <w:p w14:paraId="242BF3F7" w14:textId="5A6FD2F0" w:rsidR="000352DC" w:rsidRPr="00E3566B" w:rsidRDefault="000352DC" w:rsidP="00E3566B">
            <w:pPr>
              <w:rPr>
                <w:sz w:val="18"/>
              </w:rPr>
            </w:pPr>
            <w:r>
              <w:rPr>
                <w:sz w:val="18"/>
              </w:rPr>
              <w:t>E-Mail</w:t>
            </w:r>
          </w:p>
        </w:tc>
      </w:tr>
      <w:tr w:rsidR="000352DC" w14:paraId="3F4C9394" w14:textId="77777777" w:rsidTr="00E3566B">
        <w:tc>
          <w:tcPr>
            <w:tcW w:w="2410" w:type="dxa"/>
            <w:tcBorders>
              <w:top w:val="nil"/>
              <w:left w:val="nil"/>
              <w:bottom w:val="nil"/>
            </w:tcBorders>
            <w:vAlign w:val="center"/>
          </w:tcPr>
          <w:p w14:paraId="18B6DBFE" w14:textId="3B7DAC0F" w:rsidR="000352DC" w:rsidRPr="003C4576" w:rsidRDefault="000352DC" w:rsidP="003C4576">
            <w:pPr>
              <w:jc w:val="right"/>
            </w:pPr>
            <w:r>
              <w:t>Stammesführer*in</w:t>
            </w:r>
          </w:p>
        </w:tc>
        <w:tc>
          <w:tcPr>
            <w:tcW w:w="2977" w:type="dxa"/>
          </w:tcPr>
          <w:p w14:paraId="3A225586" w14:textId="77777777" w:rsidR="000352DC" w:rsidRPr="003C4576" w:rsidRDefault="000352DC" w:rsidP="000C5F1D">
            <w:pPr>
              <w:rPr>
                <w:sz w:val="24"/>
              </w:rPr>
            </w:pPr>
          </w:p>
        </w:tc>
        <w:tc>
          <w:tcPr>
            <w:tcW w:w="3787" w:type="dxa"/>
          </w:tcPr>
          <w:p w14:paraId="5237BCA3" w14:textId="77777777" w:rsidR="000352DC" w:rsidRPr="003C4576" w:rsidRDefault="000352DC" w:rsidP="000C5F1D">
            <w:pPr>
              <w:rPr>
                <w:sz w:val="24"/>
              </w:rPr>
            </w:pPr>
          </w:p>
        </w:tc>
      </w:tr>
      <w:tr w:rsidR="000352DC" w14:paraId="0428E2B7" w14:textId="77777777" w:rsidTr="00E3566B">
        <w:tc>
          <w:tcPr>
            <w:tcW w:w="2410" w:type="dxa"/>
            <w:tcBorders>
              <w:top w:val="nil"/>
              <w:left w:val="nil"/>
              <w:bottom w:val="nil"/>
            </w:tcBorders>
            <w:vAlign w:val="center"/>
          </w:tcPr>
          <w:p w14:paraId="77C670D9" w14:textId="7E08593F" w:rsidR="000352DC" w:rsidRPr="003C4576" w:rsidRDefault="000352DC" w:rsidP="003C4576">
            <w:pPr>
              <w:jc w:val="right"/>
            </w:pPr>
            <w:r>
              <w:t>Stammesführer*in</w:t>
            </w:r>
            <w:r>
              <w:rPr>
                <w:rStyle w:val="Endnotenzeichen"/>
              </w:rPr>
              <w:endnoteReference w:id="8"/>
            </w:r>
          </w:p>
        </w:tc>
        <w:tc>
          <w:tcPr>
            <w:tcW w:w="2977" w:type="dxa"/>
          </w:tcPr>
          <w:p w14:paraId="12E43E1B" w14:textId="77777777" w:rsidR="000352DC" w:rsidRPr="003C4576" w:rsidRDefault="000352DC" w:rsidP="000C5F1D">
            <w:pPr>
              <w:rPr>
                <w:sz w:val="24"/>
              </w:rPr>
            </w:pPr>
          </w:p>
        </w:tc>
        <w:tc>
          <w:tcPr>
            <w:tcW w:w="3787" w:type="dxa"/>
          </w:tcPr>
          <w:p w14:paraId="592F3C4B" w14:textId="77777777" w:rsidR="000352DC" w:rsidRPr="003C4576" w:rsidRDefault="000352DC" w:rsidP="000C5F1D">
            <w:pPr>
              <w:rPr>
                <w:sz w:val="24"/>
              </w:rPr>
            </w:pPr>
          </w:p>
        </w:tc>
      </w:tr>
      <w:tr w:rsidR="000352DC" w14:paraId="55AF58E3" w14:textId="77777777" w:rsidTr="00E3566B">
        <w:tc>
          <w:tcPr>
            <w:tcW w:w="2410" w:type="dxa"/>
            <w:tcBorders>
              <w:top w:val="nil"/>
              <w:left w:val="nil"/>
              <w:bottom w:val="nil"/>
            </w:tcBorders>
            <w:vAlign w:val="center"/>
          </w:tcPr>
          <w:p w14:paraId="2F8E3550" w14:textId="31E369A4" w:rsidR="000352DC" w:rsidRPr="003C4576" w:rsidRDefault="000352DC" w:rsidP="003C4576">
            <w:pPr>
              <w:jc w:val="right"/>
            </w:pPr>
            <w:r>
              <w:t xml:space="preserve">Stellvertretende*r </w:t>
            </w:r>
            <w:proofErr w:type="spellStart"/>
            <w:r>
              <w:t>StaFü</w:t>
            </w:r>
            <w:proofErr w:type="spellEnd"/>
          </w:p>
        </w:tc>
        <w:tc>
          <w:tcPr>
            <w:tcW w:w="2977" w:type="dxa"/>
          </w:tcPr>
          <w:p w14:paraId="7DA005B1" w14:textId="77777777" w:rsidR="000352DC" w:rsidRPr="003C4576" w:rsidRDefault="000352DC" w:rsidP="000C5F1D">
            <w:pPr>
              <w:rPr>
                <w:sz w:val="24"/>
              </w:rPr>
            </w:pPr>
          </w:p>
        </w:tc>
        <w:tc>
          <w:tcPr>
            <w:tcW w:w="3787" w:type="dxa"/>
          </w:tcPr>
          <w:p w14:paraId="7F074A03" w14:textId="77777777" w:rsidR="000352DC" w:rsidRPr="003C4576" w:rsidRDefault="000352DC" w:rsidP="000C5F1D">
            <w:pPr>
              <w:rPr>
                <w:sz w:val="24"/>
              </w:rPr>
            </w:pPr>
          </w:p>
        </w:tc>
      </w:tr>
      <w:tr w:rsidR="000352DC" w14:paraId="381ECFD8" w14:textId="77777777" w:rsidTr="00E3566B">
        <w:tc>
          <w:tcPr>
            <w:tcW w:w="2410" w:type="dxa"/>
            <w:tcBorders>
              <w:top w:val="nil"/>
              <w:left w:val="nil"/>
              <w:bottom w:val="nil"/>
            </w:tcBorders>
            <w:vAlign w:val="center"/>
          </w:tcPr>
          <w:p w14:paraId="42F1E9C9" w14:textId="15D8F88A" w:rsidR="000352DC" w:rsidRPr="003C4576" w:rsidRDefault="000352DC" w:rsidP="003C4576">
            <w:pPr>
              <w:jc w:val="right"/>
            </w:pPr>
            <w:r>
              <w:t xml:space="preserve">Stellvertretende*r </w:t>
            </w:r>
            <w:proofErr w:type="spellStart"/>
            <w:r>
              <w:t>StaFü</w:t>
            </w:r>
            <w:proofErr w:type="spellEnd"/>
          </w:p>
        </w:tc>
        <w:tc>
          <w:tcPr>
            <w:tcW w:w="2977" w:type="dxa"/>
          </w:tcPr>
          <w:p w14:paraId="55A29E62" w14:textId="77777777" w:rsidR="000352DC" w:rsidRPr="003C4576" w:rsidRDefault="000352DC" w:rsidP="000C5F1D">
            <w:pPr>
              <w:rPr>
                <w:sz w:val="24"/>
              </w:rPr>
            </w:pPr>
          </w:p>
        </w:tc>
        <w:tc>
          <w:tcPr>
            <w:tcW w:w="3787" w:type="dxa"/>
          </w:tcPr>
          <w:p w14:paraId="5AA2F1B0" w14:textId="77777777" w:rsidR="000352DC" w:rsidRPr="003C4576" w:rsidRDefault="000352DC" w:rsidP="000C5F1D">
            <w:pPr>
              <w:rPr>
                <w:sz w:val="24"/>
              </w:rPr>
            </w:pPr>
          </w:p>
        </w:tc>
      </w:tr>
      <w:tr w:rsidR="000352DC" w14:paraId="59D473E3" w14:textId="77777777" w:rsidTr="00E3566B">
        <w:tc>
          <w:tcPr>
            <w:tcW w:w="2410" w:type="dxa"/>
            <w:tcBorders>
              <w:top w:val="nil"/>
              <w:left w:val="nil"/>
              <w:bottom w:val="nil"/>
            </w:tcBorders>
            <w:vAlign w:val="center"/>
          </w:tcPr>
          <w:p w14:paraId="11186252" w14:textId="02E97D93" w:rsidR="000352DC" w:rsidRPr="003C4576" w:rsidRDefault="000352DC" w:rsidP="003C4576">
            <w:pPr>
              <w:jc w:val="right"/>
            </w:pPr>
            <w:r>
              <w:t xml:space="preserve">Stellvertretende*r </w:t>
            </w:r>
            <w:proofErr w:type="spellStart"/>
            <w:r>
              <w:t>StaFü</w:t>
            </w:r>
            <w:proofErr w:type="spellEnd"/>
          </w:p>
        </w:tc>
        <w:tc>
          <w:tcPr>
            <w:tcW w:w="2977" w:type="dxa"/>
          </w:tcPr>
          <w:p w14:paraId="6F8096E3" w14:textId="77777777" w:rsidR="000352DC" w:rsidRPr="003C4576" w:rsidRDefault="000352DC" w:rsidP="000C5F1D">
            <w:pPr>
              <w:rPr>
                <w:sz w:val="24"/>
              </w:rPr>
            </w:pPr>
          </w:p>
        </w:tc>
        <w:tc>
          <w:tcPr>
            <w:tcW w:w="3787" w:type="dxa"/>
          </w:tcPr>
          <w:p w14:paraId="33297E06" w14:textId="77777777" w:rsidR="000352DC" w:rsidRPr="003C4576" w:rsidRDefault="000352DC" w:rsidP="000C5F1D">
            <w:pPr>
              <w:rPr>
                <w:sz w:val="24"/>
              </w:rPr>
            </w:pPr>
          </w:p>
        </w:tc>
      </w:tr>
      <w:tr w:rsidR="000352DC" w14:paraId="6FD6247B" w14:textId="77777777" w:rsidTr="00E3566B">
        <w:tc>
          <w:tcPr>
            <w:tcW w:w="2410" w:type="dxa"/>
            <w:tcBorders>
              <w:top w:val="nil"/>
              <w:left w:val="nil"/>
              <w:bottom w:val="nil"/>
            </w:tcBorders>
            <w:vAlign w:val="center"/>
          </w:tcPr>
          <w:p w14:paraId="466E9EC9" w14:textId="459814E3" w:rsidR="000352DC" w:rsidRPr="003C4576" w:rsidRDefault="000352DC" w:rsidP="003C4576">
            <w:pPr>
              <w:jc w:val="right"/>
            </w:pPr>
            <w:r>
              <w:t>Schatzmeister*in</w:t>
            </w:r>
          </w:p>
        </w:tc>
        <w:tc>
          <w:tcPr>
            <w:tcW w:w="2977" w:type="dxa"/>
          </w:tcPr>
          <w:p w14:paraId="1CCE5E43" w14:textId="77777777" w:rsidR="000352DC" w:rsidRPr="003C4576" w:rsidRDefault="000352DC" w:rsidP="000C5F1D">
            <w:pPr>
              <w:rPr>
                <w:sz w:val="24"/>
              </w:rPr>
            </w:pPr>
          </w:p>
        </w:tc>
        <w:tc>
          <w:tcPr>
            <w:tcW w:w="3787" w:type="dxa"/>
          </w:tcPr>
          <w:p w14:paraId="3402F0A1" w14:textId="77777777" w:rsidR="000352DC" w:rsidRPr="003C4576" w:rsidRDefault="000352DC" w:rsidP="000C5F1D">
            <w:pPr>
              <w:rPr>
                <w:sz w:val="24"/>
              </w:rPr>
            </w:pPr>
          </w:p>
        </w:tc>
      </w:tr>
    </w:tbl>
    <w:p w14:paraId="6626C107" w14:textId="77777777" w:rsidR="00564A1C" w:rsidRDefault="00564A1C" w:rsidP="000C5F1D">
      <w:pPr>
        <w:tabs>
          <w:tab w:val="left" w:pos="238"/>
          <w:tab w:val="left" w:pos="476"/>
        </w:tabs>
        <w:rPr>
          <w:sz w:val="22"/>
        </w:rPr>
      </w:pPr>
    </w:p>
    <w:p w14:paraId="158F3920" w14:textId="40B7CC55" w:rsidR="000352DC" w:rsidRDefault="000352DC" w:rsidP="000C5F1D">
      <w:pPr>
        <w:tabs>
          <w:tab w:val="left" w:pos="238"/>
          <w:tab w:val="left" w:pos="476"/>
        </w:tabs>
        <w:rPr>
          <w:sz w:val="22"/>
        </w:rPr>
      </w:pPr>
      <w:r w:rsidRPr="0029258A">
        <w:rPr>
          <w:noProof/>
          <w:sz w:val="22"/>
          <w:lang w:eastAsia="de-DE"/>
        </w:rPr>
        <mc:AlternateContent>
          <mc:Choice Requires="wps">
            <w:drawing>
              <wp:inline distT="0" distB="0" distL="0" distR="0" wp14:anchorId="5FDB49A2" wp14:editId="7AA4B067">
                <wp:extent cx="97790" cy="97790"/>
                <wp:effectExtent l="0" t="0" r="16510" b="16510"/>
                <wp:docPr id="122" name="Rechteck 1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2204A92" id="Rechteck 122"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Dsym4x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29258A">
        <w:rPr>
          <w:sz w:val="22"/>
        </w:rPr>
        <w:t xml:space="preserve"> </w:t>
      </w:r>
      <w:r>
        <w:rPr>
          <w:sz w:val="22"/>
        </w:rPr>
        <w:t xml:space="preserve">Die </w:t>
      </w:r>
      <w:r>
        <w:rPr>
          <w:b/>
          <w:sz w:val="22"/>
        </w:rPr>
        <w:t>Amtszeit</w:t>
      </w:r>
      <w:r>
        <w:rPr>
          <w:rStyle w:val="Endnotenzeichen"/>
          <w:sz w:val="22"/>
        </w:rPr>
        <w:endnoteReference w:id="9"/>
      </w:r>
      <w:r>
        <w:rPr>
          <w:sz w:val="22"/>
        </w:rPr>
        <w:t xml:space="preserve"> der Stammesführung</w:t>
      </w:r>
      <w:r>
        <w:rPr>
          <w:rStyle w:val="Endnotenzeichen"/>
          <w:sz w:val="22"/>
        </w:rPr>
        <w:endnoteReference w:id="10"/>
      </w:r>
      <w:r>
        <w:rPr>
          <w:sz w:val="22"/>
        </w:rPr>
        <w:t xml:space="preserve"> ist noch </w:t>
      </w:r>
      <w:r>
        <w:rPr>
          <w:b/>
          <w:sz w:val="22"/>
        </w:rPr>
        <w:t>laufend</w:t>
      </w:r>
      <w:r>
        <w:rPr>
          <w:sz w:val="22"/>
        </w:rPr>
        <w:t xml:space="preserve">. </w:t>
      </w:r>
      <w:r>
        <w:rPr>
          <w:sz w:val="22"/>
        </w:rPr>
        <w:br/>
      </w:r>
      <w:r>
        <w:rPr>
          <w:sz w:val="22"/>
        </w:rPr>
        <w:tab/>
      </w:r>
      <w:r w:rsidRPr="0029258A">
        <w:rPr>
          <w:noProof/>
          <w:sz w:val="22"/>
          <w:lang w:eastAsia="de-DE"/>
        </w:rPr>
        <mc:AlternateContent>
          <mc:Choice Requires="wps">
            <w:drawing>
              <wp:inline distT="0" distB="0" distL="0" distR="0" wp14:anchorId="3E8B6592" wp14:editId="04C47878">
                <wp:extent cx="97790" cy="97790"/>
                <wp:effectExtent l="0" t="0" r="16510" b="16510"/>
                <wp:docPr id="123" name="Rechteck 1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500C1AE" id="Rechteck 123"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AKZ3gW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Pr>
          <w:sz w:val="22"/>
        </w:rPr>
        <w:t xml:space="preserve"> Ein oder mehrere Mitglieder der Stammesführung sind zurückgetreten.</w:t>
      </w:r>
      <w:r>
        <w:rPr>
          <w:sz w:val="22"/>
        </w:rPr>
        <w:br/>
      </w:r>
      <w:r>
        <w:rPr>
          <w:sz w:val="22"/>
        </w:rPr>
        <w:tab/>
      </w:r>
      <w:r>
        <w:rPr>
          <w:sz w:val="22"/>
        </w:rPr>
        <w:tab/>
        <w:t>Name(n): _____________________________________________________________</w:t>
      </w:r>
      <w:r>
        <w:rPr>
          <w:sz w:val="22"/>
        </w:rPr>
        <w:br/>
      </w:r>
      <w:r>
        <w:rPr>
          <w:sz w:val="22"/>
        </w:rPr>
        <w:tab/>
      </w:r>
      <w:r w:rsidRPr="0029258A">
        <w:rPr>
          <w:noProof/>
          <w:sz w:val="22"/>
          <w:lang w:eastAsia="de-DE"/>
        </w:rPr>
        <mc:AlternateContent>
          <mc:Choice Requires="wps">
            <w:drawing>
              <wp:inline distT="0" distB="0" distL="0" distR="0" wp14:anchorId="46BFBAB5" wp14:editId="446A9B07">
                <wp:extent cx="97790" cy="97790"/>
                <wp:effectExtent l="0" t="0" r="16510" b="16510"/>
                <wp:docPr id="124" name="Rechteck 1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1E6AB8A" id="Rechteck 124"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C4Jhnj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Pr>
          <w:sz w:val="22"/>
        </w:rPr>
        <w:t xml:space="preserve"> Es sind </w:t>
      </w:r>
      <w:r w:rsidRPr="00F158E3">
        <w:rPr>
          <w:b/>
          <w:sz w:val="22"/>
        </w:rPr>
        <w:t>Nachwahlen</w:t>
      </w:r>
      <w:r>
        <w:rPr>
          <w:sz w:val="22"/>
        </w:rPr>
        <w:t xml:space="preserve"> angesetzt.</w:t>
      </w:r>
      <w:r>
        <w:rPr>
          <w:rStyle w:val="Endnotenzeichen"/>
          <w:sz w:val="22"/>
        </w:rPr>
        <w:endnoteReference w:id="11"/>
      </w:r>
    </w:p>
    <w:p w14:paraId="77F9FC50" w14:textId="09240FAC" w:rsidR="000352DC" w:rsidRDefault="000352DC" w:rsidP="000C5F1D">
      <w:pPr>
        <w:tabs>
          <w:tab w:val="left" w:pos="238"/>
          <w:tab w:val="left" w:pos="476"/>
        </w:tabs>
        <w:rPr>
          <w:sz w:val="22"/>
        </w:rPr>
      </w:pPr>
      <w:r w:rsidRPr="0029258A">
        <w:rPr>
          <w:noProof/>
          <w:sz w:val="22"/>
          <w:lang w:eastAsia="de-DE"/>
        </w:rPr>
        <mc:AlternateContent>
          <mc:Choice Requires="wps">
            <w:drawing>
              <wp:inline distT="0" distB="0" distL="0" distR="0" wp14:anchorId="33331103" wp14:editId="49205F8E">
                <wp:extent cx="97790" cy="97790"/>
                <wp:effectExtent l="0" t="0" r="16510" b="16510"/>
                <wp:docPr id="125" name="Rechteck 1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5E5BEAE" id="Rechteck 125"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F6LD8TRAgAANw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Pr>
          <w:sz w:val="22"/>
        </w:rPr>
        <w:t xml:space="preserve"> Die </w:t>
      </w:r>
      <w:r>
        <w:rPr>
          <w:b/>
          <w:sz w:val="22"/>
        </w:rPr>
        <w:t>Amtszeit</w:t>
      </w:r>
      <w:r>
        <w:rPr>
          <w:sz w:val="22"/>
        </w:rPr>
        <w:t xml:space="preserve"> der Stammesführung </w:t>
      </w:r>
      <w:r>
        <w:rPr>
          <w:b/>
          <w:sz w:val="22"/>
        </w:rPr>
        <w:t>endet</w:t>
      </w:r>
      <w:r>
        <w:rPr>
          <w:sz w:val="22"/>
        </w:rPr>
        <w:t xml:space="preserve">. Es finden </w:t>
      </w:r>
      <w:r>
        <w:rPr>
          <w:b/>
          <w:sz w:val="22"/>
        </w:rPr>
        <w:t>Neuwahlen</w:t>
      </w:r>
      <w:r>
        <w:rPr>
          <w:sz w:val="22"/>
        </w:rPr>
        <w:t xml:space="preserve"> statt.</w:t>
      </w:r>
    </w:p>
    <w:p w14:paraId="4779F248" w14:textId="77777777" w:rsidR="000352DC" w:rsidRDefault="000352DC" w:rsidP="000C5F1D">
      <w:pPr>
        <w:tabs>
          <w:tab w:val="left" w:pos="238"/>
          <w:tab w:val="left" w:pos="476"/>
        </w:tabs>
        <w:rPr>
          <w:sz w:val="22"/>
        </w:rPr>
      </w:pPr>
    </w:p>
    <w:p w14:paraId="01BD3E66" w14:textId="4E772166" w:rsidR="000352DC" w:rsidRDefault="000352DC" w:rsidP="009527D4">
      <w:pPr>
        <w:tabs>
          <w:tab w:val="left" w:pos="238"/>
          <w:tab w:val="left" w:pos="476"/>
        </w:tabs>
        <w:jc w:val="center"/>
        <w:rPr>
          <w:i/>
          <w:sz w:val="22"/>
        </w:rPr>
      </w:pPr>
      <w:r>
        <w:rPr>
          <w:i/>
          <w:sz w:val="22"/>
        </w:rPr>
        <w:t>— Wenn es keine Wahlen zur Stammesführung gibt, bitte weiter mit Wahlen 2. —</w:t>
      </w:r>
    </w:p>
    <w:p w14:paraId="68E59EFC" w14:textId="77777777" w:rsidR="000352DC" w:rsidRDefault="000352DC" w:rsidP="003C4576">
      <w:pPr>
        <w:tabs>
          <w:tab w:val="left" w:pos="238"/>
          <w:tab w:val="left" w:pos="476"/>
        </w:tabs>
        <w:rPr>
          <w:sz w:val="22"/>
        </w:rPr>
      </w:pPr>
    </w:p>
    <w:p w14:paraId="2971F071" w14:textId="246E2406" w:rsidR="000352DC" w:rsidRDefault="000352DC" w:rsidP="003C4576">
      <w:pPr>
        <w:tabs>
          <w:tab w:val="left" w:pos="238"/>
          <w:tab w:val="left" w:pos="476"/>
        </w:tabs>
        <w:rPr>
          <w:sz w:val="22"/>
        </w:rPr>
      </w:pPr>
      <w:r w:rsidRPr="0046154A">
        <w:rPr>
          <w:noProof/>
          <w:sz w:val="22"/>
          <w:lang w:eastAsia="de-DE"/>
        </w:rPr>
        <mc:AlternateContent>
          <mc:Choice Requires="wps">
            <w:drawing>
              <wp:inline distT="0" distB="0" distL="0" distR="0" wp14:anchorId="0231463D" wp14:editId="3760476F">
                <wp:extent cx="97790" cy="97790"/>
                <wp:effectExtent l="0" t="0" r="16510" b="16510"/>
                <wp:docPr id="149" name="Rechteck 14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058323D" id="Rechteck 149"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C2t0XX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46154A">
        <w:rPr>
          <w:sz w:val="22"/>
        </w:rPr>
        <w:t xml:space="preserve"> Es soll eine </w:t>
      </w:r>
      <w:r w:rsidRPr="0046154A">
        <w:rPr>
          <w:b/>
          <w:sz w:val="22"/>
        </w:rPr>
        <w:t>Doppelspitze</w:t>
      </w:r>
      <w:r w:rsidRPr="0046154A">
        <w:rPr>
          <w:rStyle w:val="Endnotenzeichen"/>
          <w:sz w:val="22"/>
        </w:rPr>
        <w:endnoteReference w:id="12"/>
      </w:r>
      <w:r w:rsidRPr="0046154A">
        <w:rPr>
          <w:sz w:val="22"/>
        </w:rPr>
        <w:t xml:space="preserve"> gewählt werden.</w:t>
      </w:r>
    </w:p>
    <w:p w14:paraId="3068C93B" w14:textId="77777777" w:rsidR="00564A1C" w:rsidRPr="003C4576" w:rsidRDefault="00564A1C" w:rsidP="003C4576">
      <w:pPr>
        <w:tabs>
          <w:tab w:val="left" w:pos="238"/>
          <w:tab w:val="left" w:pos="476"/>
        </w:tabs>
        <w:rPr>
          <w:sz w:val="22"/>
        </w:rPr>
      </w:pPr>
    </w:p>
    <w:tbl>
      <w:tblPr>
        <w:tblStyle w:val="Tabellenraster"/>
        <w:tblW w:w="9214" w:type="dxa"/>
        <w:tblLook w:val="04A0" w:firstRow="1" w:lastRow="0" w:firstColumn="1" w:lastColumn="0" w:noHBand="0" w:noVBand="1"/>
      </w:tblPr>
      <w:tblGrid>
        <w:gridCol w:w="2551"/>
        <w:gridCol w:w="3597"/>
        <w:gridCol w:w="772"/>
        <w:gridCol w:w="770"/>
        <w:gridCol w:w="1524"/>
      </w:tblGrid>
      <w:tr w:rsidR="000352DC" w14:paraId="665AECF1" w14:textId="0DE44726" w:rsidTr="003976F4">
        <w:tc>
          <w:tcPr>
            <w:tcW w:w="2551" w:type="dxa"/>
            <w:tcBorders>
              <w:top w:val="nil"/>
              <w:left w:val="nil"/>
              <w:bottom w:val="single" w:sz="4" w:space="0" w:color="auto"/>
              <w:right w:val="nil"/>
            </w:tcBorders>
            <w:vAlign w:val="center"/>
          </w:tcPr>
          <w:p w14:paraId="53C77C99" w14:textId="7AD828B9" w:rsidR="000352DC" w:rsidRPr="00D33FDF" w:rsidRDefault="000352DC" w:rsidP="00542269">
            <w:pPr>
              <w:rPr>
                <w:b/>
                <w:sz w:val="22"/>
              </w:rPr>
            </w:pPr>
            <w:r>
              <w:rPr>
                <w:b/>
                <w:sz w:val="22"/>
              </w:rPr>
              <w:t>Stammesführer*in</w:t>
            </w:r>
          </w:p>
        </w:tc>
        <w:tc>
          <w:tcPr>
            <w:tcW w:w="3597" w:type="dxa"/>
            <w:tcBorders>
              <w:top w:val="nil"/>
              <w:left w:val="nil"/>
              <w:bottom w:val="single" w:sz="4" w:space="0" w:color="auto"/>
              <w:right w:val="nil"/>
            </w:tcBorders>
            <w:vAlign w:val="center"/>
          </w:tcPr>
          <w:p w14:paraId="2703E3AF" w14:textId="77777777" w:rsidR="000352DC" w:rsidRPr="00D33FDF" w:rsidRDefault="000352DC" w:rsidP="00542269">
            <w:pPr>
              <w:rPr>
                <w:sz w:val="18"/>
                <w:szCs w:val="18"/>
              </w:rPr>
            </w:pPr>
            <w:r>
              <w:rPr>
                <w:sz w:val="18"/>
                <w:szCs w:val="18"/>
              </w:rPr>
              <w:t>Kandidat*in</w:t>
            </w:r>
          </w:p>
        </w:tc>
        <w:tc>
          <w:tcPr>
            <w:tcW w:w="772" w:type="dxa"/>
            <w:tcBorders>
              <w:top w:val="nil"/>
              <w:left w:val="nil"/>
              <w:bottom w:val="single" w:sz="4" w:space="0" w:color="auto"/>
              <w:right w:val="nil"/>
            </w:tcBorders>
            <w:vAlign w:val="center"/>
          </w:tcPr>
          <w:p w14:paraId="5B426BD7" w14:textId="77777777" w:rsidR="000352DC" w:rsidRPr="00D33FDF" w:rsidRDefault="000352DC" w:rsidP="00542269">
            <w:pPr>
              <w:rPr>
                <w:sz w:val="18"/>
                <w:szCs w:val="18"/>
              </w:rPr>
            </w:pPr>
            <w:r w:rsidRPr="00D33FDF">
              <w:rPr>
                <w:sz w:val="18"/>
                <w:szCs w:val="18"/>
              </w:rPr>
              <w:t>ja</w:t>
            </w:r>
          </w:p>
        </w:tc>
        <w:tc>
          <w:tcPr>
            <w:tcW w:w="770" w:type="dxa"/>
            <w:tcBorders>
              <w:top w:val="nil"/>
              <w:left w:val="nil"/>
              <w:bottom w:val="single" w:sz="4" w:space="0" w:color="auto"/>
              <w:right w:val="nil"/>
            </w:tcBorders>
            <w:vAlign w:val="center"/>
          </w:tcPr>
          <w:p w14:paraId="1E300AF2" w14:textId="77777777" w:rsidR="000352DC" w:rsidRPr="00D33FDF" w:rsidRDefault="000352DC" w:rsidP="00542269">
            <w:pPr>
              <w:rPr>
                <w:sz w:val="18"/>
                <w:szCs w:val="18"/>
              </w:rPr>
            </w:pPr>
            <w:r w:rsidRPr="00D33FDF">
              <w:rPr>
                <w:sz w:val="18"/>
                <w:szCs w:val="18"/>
              </w:rPr>
              <w:t>nein</w:t>
            </w:r>
            <w:r>
              <w:rPr>
                <w:rStyle w:val="Endnotenzeichen"/>
                <w:sz w:val="18"/>
                <w:szCs w:val="18"/>
              </w:rPr>
              <w:endnoteReference w:id="13"/>
            </w:r>
          </w:p>
        </w:tc>
        <w:tc>
          <w:tcPr>
            <w:tcW w:w="1524" w:type="dxa"/>
            <w:tcBorders>
              <w:top w:val="nil"/>
              <w:left w:val="nil"/>
              <w:bottom w:val="nil"/>
              <w:right w:val="nil"/>
            </w:tcBorders>
          </w:tcPr>
          <w:p w14:paraId="3420B8B6" w14:textId="77777777" w:rsidR="000352DC" w:rsidRPr="00D33FDF" w:rsidRDefault="000352DC" w:rsidP="00542269">
            <w:pPr>
              <w:rPr>
                <w:sz w:val="18"/>
                <w:szCs w:val="18"/>
              </w:rPr>
            </w:pPr>
          </w:p>
        </w:tc>
      </w:tr>
      <w:tr w:rsidR="000352DC" w14:paraId="5E92E344" w14:textId="16D53B89" w:rsidTr="003976F4">
        <w:tc>
          <w:tcPr>
            <w:tcW w:w="2551" w:type="dxa"/>
            <w:vMerge w:val="restart"/>
            <w:tcBorders>
              <w:top w:val="single" w:sz="4" w:space="0" w:color="auto"/>
            </w:tcBorders>
          </w:tcPr>
          <w:p w14:paraId="4940B6B0" w14:textId="77777777" w:rsidR="000352DC" w:rsidRDefault="000352DC" w:rsidP="00542269">
            <w:pPr>
              <w:rPr>
                <w:szCs w:val="20"/>
              </w:rPr>
            </w:pPr>
          </w:p>
          <w:p w14:paraId="52AD4F4F" w14:textId="77777777" w:rsidR="000352DC" w:rsidRDefault="000352DC" w:rsidP="00542269">
            <w:pPr>
              <w:rPr>
                <w:szCs w:val="20"/>
              </w:rPr>
            </w:pPr>
            <w:r w:rsidRPr="00D33FDF">
              <w:rPr>
                <w:noProof/>
                <w:szCs w:val="20"/>
                <w:lang w:eastAsia="de-DE"/>
              </w:rPr>
              <mc:AlternateContent>
                <mc:Choice Requires="wps">
                  <w:drawing>
                    <wp:inline distT="0" distB="0" distL="0" distR="0" wp14:anchorId="1954BDFA" wp14:editId="6308E55A">
                      <wp:extent cx="97790" cy="97790"/>
                      <wp:effectExtent l="0" t="0" r="16510" b="16510"/>
                      <wp:docPr id="148" name="Rechteck 14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806B278" id="Rechteck 148"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" filled="f" strokecolor="black [3200]">
                      <v:stroke joinstyle="round"/>
                      <v:path arrowok="t"/>
                      <o:lock v:ext="edit" aspectratio="t"/>
                      <w10:anchorlock/>
                    </v:rect>
                  </w:pict>
                </mc:Fallback>
              </mc:AlternateContent>
            </w:r>
            <w:r w:rsidRPr="00D33FDF">
              <w:rPr>
                <w:szCs w:val="20"/>
              </w:rPr>
              <w:t xml:space="preserve"> geheime Wahl</w:t>
            </w:r>
          </w:p>
          <w:p w14:paraId="5DC86D94" w14:textId="16B49E97" w:rsidR="000352DC" w:rsidRPr="00D33FDF" w:rsidRDefault="000352DC" w:rsidP="009527D4">
            <w:pPr>
              <w:rPr>
                <w:szCs w:val="20"/>
              </w:rPr>
            </w:pPr>
          </w:p>
        </w:tc>
        <w:tc>
          <w:tcPr>
            <w:tcW w:w="3597" w:type="dxa"/>
            <w:tcBorders>
              <w:top w:val="single" w:sz="4" w:space="0" w:color="auto"/>
            </w:tcBorders>
          </w:tcPr>
          <w:p w14:paraId="6D20A579" w14:textId="77777777" w:rsidR="000352DC" w:rsidRPr="00D33FDF" w:rsidRDefault="000352DC" w:rsidP="00542269">
            <w:pPr>
              <w:rPr>
                <w:sz w:val="24"/>
                <w:szCs w:val="24"/>
              </w:rPr>
            </w:pPr>
          </w:p>
        </w:tc>
        <w:tc>
          <w:tcPr>
            <w:tcW w:w="772" w:type="dxa"/>
            <w:tcBorders>
              <w:top w:val="single" w:sz="4" w:space="0" w:color="auto"/>
            </w:tcBorders>
          </w:tcPr>
          <w:p w14:paraId="18790394" w14:textId="77777777" w:rsidR="000352DC" w:rsidRPr="00D33FDF" w:rsidRDefault="000352DC" w:rsidP="00542269">
            <w:pPr>
              <w:rPr>
                <w:sz w:val="24"/>
                <w:szCs w:val="24"/>
              </w:rPr>
            </w:pPr>
          </w:p>
        </w:tc>
        <w:tc>
          <w:tcPr>
            <w:tcW w:w="770" w:type="dxa"/>
            <w:tcBorders>
              <w:top w:val="single" w:sz="4" w:space="0" w:color="auto"/>
              <w:bottom w:val="single" w:sz="4" w:space="0" w:color="auto"/>
            </w:tcBorders>
          </w:tcPr>
          <w:p w14:paraId="758AF88A" w14:textId="77777777" w:rsidR="000352DC" w:rsidRPr="00D33FDF" w:rsidRDefault="000352DC" w:rsidP="00542269">
            <w:pPr>
              <w:rPr>
                <w:sz w:val="24"/>
                <w:szCs w:val="24"/>
              </w:rPr>
            </w:pPr>
          </w:p>
        </w:tc>
        <w:tc>
          <w:tcPr>
            <w:tcW w:w="1524" w:type="dxa"/>
            <w:tcBorders>
              <w:top w:val="nil"/>
              <w:bottom w:val="nil"/>
              <w:right w:val="nil"/>
            </w:tcBorders>
          </w:tcPr>
          <w:p w14:paraId="6F6DB3AD" w14:textId="77777777" w:rsidR="000352DC" w:rsidRPr="00D33FDF" w:rsidRDefault="000352DC" w:rsidP="00542269">
            <w:pPr>
              <w:rPr>
                <w:sz w:val="24"/>
                <w:szCs w:val="24"/>
              </w:rPr>
            </w:pPr>
          </w:p>
        </w:tc>
      </w:tr>
      <w:tr w:rsidR="000352DC" w14:paraId="79BCF7B6" w14:textId="467FE68E" w:rsidTr="003976F4">
        <w:tc>
          <w:tcPr>
            <w:tcW w:w="2551" w:type="dxa"/>
            <w:vMerge/>
          </w:tcPr>
          <w:p w14:paraId="44258570" w14:textId="77777777" w:rsidR="000352DC" w:rsidRDefault="000352DC" w:rsidP="00542269">
            <w:pPr>
              <w:rPr>
                <w:sz w:val="22"/>
              </w:rPr>
            </w:pPr>
          </w:p>
        </w:tc>
        <w:tc>
          <w:tcPr>
            <w:tcW w:w="3597" w:type="dxa"/>
          </w:tcPr>
          <w:p w14:paraId="6E7CFC71" w14:textId="77777777" w:rsidR="000352DC" w:rsidRPr="00D33FDF" w:rsidRDefault="000352DC" w:rsidP="00542269">
            <w:pPr>
              <w:rPr>
                <w:sz w:val="24"/>
                <w:szCs w:val="24"/>
              </w:rPr>
            </w:pPr>
          </w:p>
        </w:tc>
        <w:tc>
          <w:tcPr>
            <w:tcW w:w="772" w:type="dxa"/>
          </w:tcPr>
          <w:p w14:paraId="4BED6453" w14:textId="77777777" w:rsidR="000352DC" w:rsidRPr="00D33FDF" w:rsidRDefault="000352DC" w:rsidP="00542269">
            <w:pPr>
              <w:rPr>
                <w:sz w:val="24"/>
                <w:szCs w:val="24"/>
              </w:rPr>
            </w:pPr>
          </w:p>
        </w:tc>
        <w:tc>
          <w:tcPr>
            <w:tcW w:w="770" w:type="dxa"/>
            <w:tcBorders>
              <w:bottom w:val="nil"/>
              <w:right w:val="nil"/>
            </w:tcBorders>
          </w:tcPr>
          <w:p w14:paraId="6D2EA5EE" w14:textId="77777777" w:rsidR="000352DC" w:rsidRPr="00D33FDF" w:rsidRDefault="000352DC" w:rsidP="00542269">
            <w:pPr>
              <w:rPr>
                <w:sz w:val="24"/>
                <w:szCs w:val="24"/>
              </w:rPr>
            </w:pPr>
          </w:p>
        </w:tc>
        <w:tc>
          <w:tcPr>
            <w:tcW w:w="1524" w:type="dxa"/>
            <w:tcBorders>
              <w:top w:val="nil"/>
              <w:left w:val="nil"/>
              <w:bottom w:val="nil"/>
              <w:right w:val="nil"/>
            </w:tcBorders>
          </w:tcPr>
          <w:p w14:paraId="31A09D3D" w14:textId="77777777" w:rsidR="000352DC" w:rsidRPr="00D33FDF" w:rsidRDefault="000352DC" w:rsidP="00542269">
            <w:pPr>
              <w:rPr>
                <w:sz w:val="24"/>
                <w:szCs w:val="24"/>
              </w:rPr>
            </w:pPr>
          </w:p>
        </w:tc>
      </w:tr>
      <w:tr w:rsidR="000352DC" w14:paraId="799ABF7E" w14:textId="690475DF" w:rsidTr="003976F4">
        <w:tc>
          <w:tcPr>
            <w:tcW w:w="2551" w:type="dxa"/>
            <w:vMerge/>
          </w:tcPr>
          <w:p w14:paraId="6177F70D" w14:textId="77777777" w:rsidR="000352DC" w:rsidRDefault="000352DC" w:rsidP="00542269">
            <w:pPr>
              <w:rPr>
                <w:sz w:val="22"/>
              </w:rPr>
            </w:pPr>
          </w:p>
        </w:tc>
        <w:tc>
          <w:tcPr>
            <w:tcW w:w="3597" w:type="dxa"/>
          </w:tcPr>
          <w:p w14:paraId="524DAA54" w14:textId="77777777" w:rsidR="000352DC" w:rsidRPr="00D33FDF" w:rsidRDefault="000352DC" w:rsidP="00542269">
            <w:pPr>
              <w:rPr>
                <w:sz w:val="24"/>
                <w:szCs w:val="24"/>
              </w:rPr>
            </w:pPr>
          </w:p>
        </w:tc>
        <w:tc>
          <w:tcPr>
            <w:tcW w:w="772" w:type="dxa"/>
          </w:tcPr>
          <w:p w14:paraId="088C34FB" w14:textId="77777777" w:rsidR="000352DC" w:rsidRPr="00D33FDF" w:rsidRDefault="000352DC" w:rsidP="00542269">
            <w:pPr>
              <w:rPr>
                <w:sz w:val="24"/>
                <w:szCs w:val="24"/>
              </w:rPr>
            </w:pPr>
          </w:p>
        </w:tc>
        <w:tc>
          <w:tcPr>
            <w:tcW w:w="2294" w:type="dxa"/>
            <w:gridSpan w:val="2"/>
            <w:vMerge w:val="restart"/>
            <w:tcBorders>
              <w:top w:val="nil"/>
              <w:bottom w:val="nil"/>
              <w:right w:val="nil"/>
            </w:tcBorders>
          </w:tcPr>
          <w:p w14:paraId="05D93A35" w14:textId="77777777" w:rsidR="000352DC" w:rsidRPr="00022048" w:rsidRDefault="000352DC" w:rsidP="00542269">
            <w:pPr>
              <w:jc w:val="center"/>
              <w:rPr>
                <w:szCs w:val="20"/>
              </w:rPr>
            </w:pPr>
            <w:r w:rsidRPr="00022048">
              <w:rPr>
                <w:szCs w:val="20"/>
              </w:rPr>
              <w:t>Gesamtzahl der abgegeben Stimmen:</w:t>
            </w:r>
          </w:p>
        </w:tc>
      </w:tr>
      <w:tr w:rsidR="000352DC" w14:paraId="57F11832" w14:textId="64E3779F" w:rsidTr="003976F4">
        <w:tc>
          <w:tcPr>
            <w:tcW w:w="2551" w:type="dxa"/>
            <w:vMerge/>
          </w:tcPr>
          <w:p w14:paraId="40B14679" w14:textId="77777777" w:rsidR="000352DC" w:rsidRDefault="000352DC" w:rsidP="00542269">
            <w:pPr>
              <w:rPr>
                <w:sz w:val="22"/>
              </w:rPr>
            </w:pPr>
          </w:p>
        </w:tc>
        <w:tc>
          <w:tcPr>
            <w:tcW w:w="3597" w:type="dxa"/>
          </w:tcPr>
          <w:p w14:paraId="6BE979FA" w14:textId="77777777" w:rsidR="000352DC" w:rsidRPr="00D33FDF" w:rsidRDefault="000352DC" w:rsidP="00542269">
            <w:pPr>
              <w:rPr>
                <w:sz w:val="24"/>
                <w:szCs w:val="24"/>
              </w:rPr>
            </w:pPr>
          </w:p>
        </w:tc>
        <w:tc>
          <w:tcPr>
            <w:tcW w:w="772" w:type="dxa"/>
          </w:tcPr>
          <w:p w14:paraId="76F96CD8" w14:textId="77777777" w:rsidR="000352DC" w:rsidRPr="00D33FDF" w:rsidRDefault="000352DC" w:rsidP="00542269">
            <w:pPr>
              <w:rPr>
                <w:sz w:val="24"/>
                <w:szCs w:val="24"/>
              </w:rPr>
            </w:pPr>
          </w:p>
        </w:tc>
        <w:tc>
          <w:tcPr>
            <w:tcW w:w="2294" w:type="dxa"/>
            <w:gridSpan w:val="2"/>
            <w:vMerge/>
            <w:tcBorders>
              <w:top w:val="nil"/>
              <w:bottom w:val="nil"/>
              <w:right w:val="nil"/>
            </w:tcBorders>
            <w:vAlign w:val="center"/>
          </w:tcPr>
          <w:p w14:paraId="59D19294" w14:textId="77777777" w:rsidR="000352DC" w:rsidRPr="00D33FDF" w:rsidRDefault="000352DC" w:rsidP="00542269">
            <w:pPr>
              <w:jc w:val="center"/>
              <w:rPr>
                <w:sz w:val="24"/>
                <w:szCs w:val="24"/>
              </w:rPr>
            </w:pPr>
          </w:p>
        </w:tc>
      </w:tr>
      <w:tr w:rsidR="000352DC" w14:paraId="05F81545" w14:textId="5A8F0B79" w:rsidTr="003976F4">
        <w:tc>
          <w:tcPr>
            <w:tcW w:w="2551" w:type="dxa"/>
            <w:vMerge/>
          </w:tcPr>
          <w:p w14:paraId="573A2D99" w14:textId="77777777" w:rsidR="000352DC" w:rsidRDefault="000352DC" w:rsidP="00542269">
            <w:pPr>
              <w:rPr>
                <w:sz w:val="22"/>
              </w:rPr>
            </w:pPr>
          </w:p>
        </w:tc>
        <w:tc>
          <w:tcPr>
            <w:tcW w:w="3597" w:type="dxa"/>
            <w:vAlign w:val="center"/>
          </w:tcPr>
          <w:p w14:paraId="6DF434F3" w14:textId="77777777" w:rsidR="000352DC" w:rsidRPr="00022048" w:rsidRDefault="000352DC" w:rsidP="00542269">
            <w:pPr>
              <w:rPr>
                <w:sz w:val="18"/>
                <w:szCs w:val="18"/>
              </w:rPr>
            </w:pPr>
            <w:r w:rsidRPr="00022048">
              <w:rPr>
                <w:sz w:val="18"/>
                <w:szCs w:val="18"/>
              </w:rPr>
              <w:t>Enthaltungen</w:t>
            </w:r>
          </w:p>
        </w:tc>
        <w:tc>
          <w:tcPr>
            <w:tcW w:w="772" w:type="dxa"/>
          </w:tcPr>
          <w:p w14:paraId="4CA03D78" w14:textId="77777777" w:rsidR="000352DC" w:rsidRPr="00D33FDF" w:rsidRDefault="000352DC" w:rsidP="00542269">
            <w:pPr>
              <w:rPr>
                <w:sz w:val="24"/>
                <w:szCs w:val="24"/>
              </w:rPr>
            </w:pPr>
          </w:p>
        </w:tc>
        <w:tc>
          <w:tcPr>
            <w:tcW w:w="2294" w:type="dxa"/>
            <w:gridSpan w:val="2"/>
            <w:tcBorders>
              <w:top w:val="nil"/>
              <w:bottom w:val="nil"/>
              <w:right w:val="nil"/>
            </w:tcBorders>
            <w:vAlign w:val="bottom"/>
          </w:tcPr>
          <w:p w14:paraId="3A6313B7" w14:textId="77777777" w:rsidR="000352DC" w:rsidRPr="00D33FDF" w:rsidRDefault="000352DC" w:rsidP="00542269">
            <w:pPr>
              <w:jc w:val="center"/>
              <w:rPr>
                <w:sz w:val="24"/>
                <w:szCs w:val="24"/>
              </w:rPr>
            </w:pPr>
            <w:r>
              <w:rPr>
                <w:sz w:val="24"/>
                <w:szCs w:val="24"/>
              </w:rPr>
              <w:t>______</w:t>
            </w:r>
          </w:p>
        </w:tc>
      </w:tr>
    </w:tbl>
    <w:p w14:paraId="21760D9B" w14:textId="03CE811A" w:rsidR="000352DC" w:rsidRDefault="000352DC" w:rsidP="003976F4">
      <w:pPr>
        <w:tabs>
          <w:tab w:val="left" w:pos="2296"/>
        </w:tabs>
        <w:jc w:val="center"/>
        <w:rPr>
          <w:i/>
          <w:sz w:val="22"/>
        </w:rPr>
      </w:pPr>
      <w:r>
        <w:rPr>
          <w:sz w:val="22"/>
        </w:rPr>
        <w:br/>
      </w:r>
      <w:r>
        <w:rPr>
          <w:i/>
          <w:sz w:val="22"/>
        </w:rPr>
        <w:t>— Gewählte*n</w:t>
      </w:r>
      <w:r w:rsidR="00410FE1">
        <w:rPr>
          <w:i/>
          <w:sz w:val="22"/>
        </w:rPr>
        <w:t xml:space="preserve"> Stammesführer*in bitte unten</w:t>
      </w:r>
      <w:r>
        <w:rPr>
          <w:i/>
          <w:sz w:val="22"/>
        </w:rPr>
        <w:t xml:space="preserve"> eintragen. —</w:t>
      </w:r>
    </w:p>
    <w:p w14:paraId="348BEE77" w14:textId="77777777" w:rsidR="00564A1C" w:rsidRPr="003976F4" w:rsidRDefault="00564A1C" w:rsidP="00564A1C">
      <w:pPr>
        <w:tabs>
          <w:tab w:val="left" w:pos="2296"/>
        </w:tabs>
        <w:rPr>
          <w:i/>
          <w:sz w:val="22"/>
        </w:rPr>
      </w:pPr>
    </w:p>
    <w:tbl>
      <w:tblPr>
        <w:tblStyle w:val="Tabellenraster"/>
        <w:tblW w:w="9214" w:type="dxa"/>
        <w:tblLook w:val="04A0" w:firstRow="1" w:lastRow="0" w:firstColumn="1" w:lastColumn="0" w:noHBand="0" w:noVBand="1"/>
      </w:tblPr>
      <w:tblGrid>
        <w:gridCol w:w="2551"/>
        <w:gridCol w:w="3597"/>
        <w:gridCol w:w="772"/>
        <w:gridCol w:w="770"/>
        <w:gridCol w:w="1524"/>
      </w:tblGrid>
      <w:tr w:rsidR="000352DC" w14:paraId="5F1D440A" w14:textId="77777777" w:rsidTr="003976F4">
        <w:tc>
          <w:tcPr>
            <w:tcW w:w="2551" w:type="dxa"/>
            <w:tcBorders>
              <w:top w:val="nil"/>
              <w:left w:val="nil"/>
              <w:bottom w:val="single" w:sz="4" w:space="0" w:color="auto"/>
              <w:right w:val="nil"/>
            </w:tcBorders>
            <w:vAlign w:val="center"/>
          </w:tcPr>
          <w:p w14:paraId="17875BA4" w14:textId="28E56D86" w:rsidR="000352DC" w:rsidRPr="00D33FDF" w:rsidRDefault="000352DC" w:rsidP="00542269">
            <w:pPr>
              <w:rPr>
                <w:b/>
                <w:sz w:val="22"/>
              </w:rPr>
            </w:pPr>
            <w:r>
              <w:rPr>
                <w:b/>
                <w:sz w:val="22"/>
              </w:rPr>
              <w:t>Stammesführer*in</w:t>
            </w:r>
          </w:p>
        </w:tc>
        <w:tc>
          <w:tcPr>
            <w:tcW w:w="3597" w:type="dxa"/>
            <w:tcBorders>
              <w:top w:val="nil"/>
              <w:left w:val="nil"/>
              <w:bottom w:val="single" w:sz="4" w:space="0" w:color="auto"/>
              <w:right w:val="nil"/>
            </w:tcBorders>
            <w:vAlign w:val="center"/>
          </w:tcPr>
          <w:p w14:paraId="3ED372D4" w14:textId="77777777" w:rsidR="000352DC" w:rsidRPr="00D33FDF" w:rsidRDefault="000352DC" w:rsidP="00542269">
            <w:pPr>
              <w:rPr>
                <w:sz w:val="18"/>
                <w:szCs w:val="18"/>
              </w:rPr>
            </w:pPr>
            <w:r>
              <w:rPr>
                <w:sz w:val="18"/>
                <w:szCs w:val="18"/>
              </w:rPr>
              <w:t>Kandidat*in</w:t>
            </w:r>
          </w:p>
        </w:tc>
        <w:tc>
          <w:tcPr>
            <w:tcW w:w="772" w:type="dxa"/>
            <w:tcBorders>
              <w:top w:val="nil"/>
              <w:left w:val="nil"/>
              <w:bottom w:val="single" w:sz="4" w:space="0" w:color="auto"/>
              <w:right w:val="nil"/>
            </w:tcBorders>
            <w:vAlign w:val="center"/>
          </w:tcPr>
          <w:p w14:paraId="50E8F719" w14:textId="77777777" w:rsidR="000352DC" w:rsidRPr="00D33FDF" w:rsidRDefault="000352DC" w:rsidP="00542269">
            <w:pPr>
              <w:rPr>
                <w:sz w:val="18"/>
                <w:szCs w:val="18"/>
              </w:rPr>
            </w:pPr>
            <w:r w:rsidRPr="00D33FDF">
              <w:rPr>
                <w:sz w:val="18"/>
                <w:szCs w:val="18"/>
              </w:rPr>
              <w:t>ja</w:t>
            </w:r>
          </w:p>
        </w:tc>
        <w:tc>
          <w:tcPr>
            <w:tcW w:w="770" w:type="dxa"/>
            <w:tcBorders>
              <w:top w:val="nil"/>
              <w:left w:val="nil"/>
              <w:bottom w:val="single" w:sz="4" w:space="0" w:color="auto"/>
              <w:right w:val="nil"/>
            </w:tcBorders>
            <w:vAlign w:val="center"/>
          </w:tcPr>
          <w:p w14:paraId="145C49E2" w14:textId="77777777" w:rsidR="000352DC" w:rsidRPr="00D33FDF" w:rsidRDefault="000352DC" w:rsidP="00542269">
            <w:pPr>
              <w:rPr>
                <w:sz w:val="18"/>
                <w:szCs w:val="18"/>
              </w:rPr>
            </w:pPr>
            <w:r w:rsidRPr="00D33FDF">
              <w:rPr>
                <w:sz w:val="18"/>
                <w:szCs w:val="18"/>
              </w:rPr>
              <w:t>nein</w:t>
            </w:r>
            <w:r>
              <w:rPr>
                <w:rStyle w:val="Endnotenzeichen"/>
                <w:sz w:val="18"/>
                <w:szCs w:val="18"/>
              </w:rPr>
              <w:endnoteReference w:id="14"/>
            </w:r>
          </w:p>
        </w:tc>
        <w:tc>
          <w:tcPr>
            <w:tcW w:w="1524" w:type="dxa"/>
            <w:tcBorders>
              <w:top w:val="nil"/>
              <w:left w:val="nil"/>
              <w:bottom w:val="nil"/>
              <w:right w:val="nil"/>
            </w:tcBorders>
          </w:tcPr>
          <w:p w14:paraId="338B27BD" w14:textId="77777777" w:rsidR="000352DC" w:rsidRPr="00D33FDF" w:rsidRDefault="000352DC" w:rsidP="00542269">
            <w:pPr>
              <w:rPr>
                <w:sz w:val="18"/>
                <w:szCs w:val="18"/>
              </w:rPr>
            </w:pPr>
          </w:p>
        </w:tc>
      </w:tr>
      <w:tr w:rsidR="000352DC" w14:paraId="26222AC0" w14:textId="77777777" w:rsidTr="003976F4">
        <w:tc>
          <w:tcPr>
            <w:tcW w:w="2551" w:type="dxa"/>
            <w:vMerge w:val="restart"/>
            <w:tcBorders>
              <w:top w:val="single" w:sz="4" w:space="0" w:color="auto"/>
            </w:tcBorders>
          </w:tcPr>
          <w:p w14:paraId="00C80B14" w14:textId="77777777" w:rsidR="000352DC" w:rsidRDefault="000352DC" w:rsidP="00542269">
            <w:pPr>
              <w:rPr>
                <w:szCs w:val="20"/>
              </w:rPr>
            </w:pPr>
          </w:p>
          <w:p w14:paraId="155DB0C5" w14:textId="02627925" w:rsidR="000352DC" w:rsidRDefault="000352DC" w:rsidP="00542269">
            <w:pPr>
              <w:rPr>
                <w:szCs w:val="20"/>
              </w:rPr>
            </w:pPr>
            <w:r w:rsidRPr="00D33FDF">
              <w:rPr>
                <w:noProof/>
                <w:szCs w:val="20"/>
                <w:lang w:eastAsia="de-DE"/>
              </w:rPr>
              <mc:AlternateContent>
                <mc:Choice Requires="wps">
                  <w:drawing>
                    <wp:inline distT="0" distB="0" distL="0" distR="0" wp14:anchorId="30C19288" wp14:editId="0D1F31C4">
                      <wp:extent cx="97790" cy="97790"/>
                      <wp:effectExtent l="0" t="0" r="16510" b="16510"/>
                      <wp:docPr id="153" name="Rechteck 15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E6A6F4D" id="Rechteck 153"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Dr1OIz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D33FDF">
              <w:rPr>
                <w:szCs w:val="20"/>
              </w:rPr>
              <w:t xml:space="preserve"> geheime Wahl</w:t>
            </w:r>
          </w:p>
          <w:p w14:paraId="16CE36D8" w14:textId="703CDC73" w:rsidR="000352DC" w:rsidRDefault="000352DC" w:rsidP="00542269">
            <w:pPr>
              <w:rPr>
                <w:szCs w:val="20"/>
              </w:rPr>
            </w:pPr>
          </w:p>
          <w:p w14:paraId="69E228E0" w14:textId="0EE02181" w:rsidR="000352DC" w:rsidRPr="003C4576" w:rsidRDefault="000352DC" w:rsidP="00542269">
            <w:pPr>
              <w:rPr>
                <w:rFonts w:ascii="Arial" w:hAnsi="Arial" w:cs="Arial"/>
                <w:i/>
                <w:szCs w:val="20"/>
                <w:rtl/>
                <w:lang w:bidi="he-IL"/>
              </w:rPr>
            </w:pPr>
            <w:r>
              <w:rPr>
                <w:i/>
                <w:szCs w:val="20"/>
              </w:rPr>
              <w:t xml:space="preserve">Nur im Falle einer Doppelspitze auszufüllen </w:t>
            </w:r>
          </w:p>
          <w:p w14:paraId="46533961" w14:textId="77777777" w:rsidR="000352DC" w:rsidRPr="00D33FDF" w:rsidRDefault="000352DC" w:rsidP="00542269">
            <w:pPr>
              <w:rPr>
                <w:szCs w:val="20"/>
              </w:rPr>
            </w:pPr>
          </w:p>
        </w:tc>
        <w:tc>
          <w:tcPr>
            <w:tcW w:w="3597" w:type="dxa"/>
            <w:tcBorders>
              <w:top w:val="single" w:sz="4" w:space="0" w:color="auto"/>
            </w:tcBorders>
          </w:tcPr>
          <w:p w14:paraId="01CD0BFB" w14:textId="77777777" w:rsidR="000352DC" w:rsidRPr="00D33FDF" w:rsidRDefault="000352DC" w:rsidP="00542269">
            <w:pPr>
              <w:rPr>
                <w:sz w:val="24"/>
                <w:szCs w:val="24"/>
              </w:rPr>
            </w:pPr>
          </w:p>
        </w:tc>
        <w:tc>
          <w:tcPr>
            <w:tcW w:w="772" w:type="dxa"/>
            <w:tcBorders>
              <w:top w:val="single" w:sz="4" w:space="0" w:color="auto"/>
            </w:tcBorders>
          </w:tcPr>
          <w:p w14:paraId="32514DCA" w14:textId="77777777" w:rsidR="000352DC" w:rsidRPr="00D33FDF" w:rsidRDefault="000352DC" w:rsidP="00542269">
            <w:pPr>
              <w:rPr>
                <w:sz w:val="24"/>
                <w:szCs w:val="24"/>
              </w:rPr>
            </w:pPr>
          </w:p>
        </w:tc>
        <w:tc>
          <w:tcPr>
            <w:tcW w:w="770" w:type="dxa"/>
            <w:tcBorders>
              <w:top w:val="single" w:sz="4" w:space="0" w:color="auto"/>
              <w:bottom w:val="single" w:sz="4" w:space="0" w:color="auto"/>
            </w:tcBorders>
          </w:tcPr>
          <w:p w14:paraId="7421FB4D" w14:textId="77777777" w:rsidR="000352DC" w:rsidRPr="00D33FDF" w:rsidRDefault="000352DC" w:rsidP="00542269">
            <w:pPr>
              <w:rPr>
                <w:sz w:val="24"/>
                <w:szCs w:val="24"/>
              </w:rPr>
            </w:pPr>
          </w:p>
        </w:tc>
        <w:tc>
          <w:tcPr>
            <w:tcW w:w="1524" w:type="dxa"/>
            <w:tcBorders>
              <w:top w:val="nil"/>
              <w:bottom w:val="nil"/>
              <w:right w:val="nil"/>
            </w:tcBorders>
          </w:tcPr>
          <w:p w14:paraId="56B29D4D" w14:textId="77777777" w:rsidR="000352DC" w:rsidRPr="00D33FDF" w:rsidRDefault="000352DC" w:rsidP="00542269">
            <w:pPr>
              <w:rPr>
                <w:sz w:val="24"/>
                <w:szCs w:val="24"/>
              </w:rPr>
            </w:pPr>
          </w:p>
        </w:tc>
      </w:tr>
      <w:tr w:rsidR="000352DC" w14:paraId="56891060" w14:textId="77777777" w:rsidTr="003976F4">
        <w:tc>
          <w:tcPr>
            <w:tcW w:w="2551" w:type="dxa"/>
            <w:vMerge/>
          </w:tcPr>
          <w:p w14:paraId="07CEDFF2" w14:textId="77777777" w:rsidR="000352DC" w:rsidRDefault="000352DC" w:rsidP="00542269">
            <w:pPr>
              <w:rPr>
                <w:sz w:val="22"/>
              </w:rPr>
            </w:pPr>
          </w:p>
        </w:tc>
        <w:tc>
          <w:tcPr>
            <w:tcW w:w="3597" w:type="dxa"/>
          </w:tcPr>
          <w:p w14:paraId="2671F260" w14:textId="77777777" w:rsidR="000352DC" w:rsidRPr="00D33FDF" w:rsidRDefault="000352DC" w:rsidP="00542269">
            <w:pPr>
              <w:rPr>
                <w:sz w:val="24"/>
                <w:szCs w:val="24"/>
              </w:rPr>
            </w:pPr>
          </w:p>
        </w:tc>
        <w:tc>
          <w:tcPr>
            <w:tcW w:w="772" w:type="dxa"/>
          </w:tcPr>
          <w:p w14:paraId="7C6C0DD6" w14:textId="77777777" w:rsidR="000352DC" w:rsidRPr="00D33FDF" w:rsidRDefault="000352DC" w:rsidP="00542269">
            <w:pPr>
              <w:rPr>
                <w:sz w:val="24"/>
                <w:szCs w:val="24"/>
              </w:rPr>
            </w:pPr>
          </w:p>
        </w:tc>
        <w:tc>
          <w:tcPr>
            <w:tcW w:w="770" w:type="dxa"/>
            <w:tcBorders>
              <w:bottom w:val="nil"/>
              <w:right w:val="nil"/>
            </w:tcBorders>
          </w:tcPr>
          <w:p w14:paraId="585BB716" w14:textId="77777777" w:rsidR="000352DC" w:rsidRPr="00D33FDF" w:rsidRDefault="000352DC" w:rsidP="00542269">
            <w:pPr>
              <w:rPr>
                <w:sz w:val="24"/>
                <w:szCs w:val="24"/>
              </w:rPr>
            </w:pPr>
          </w:p>
        </w:tc>
        <w:tc>
          <w:tcPr>
            <w:tcW w:w="1524" w:type="dxa"/>
            <w:tcBorders>
              <w:top w:val="nil"/>
              <w:left w:val="nil"/>
              <w:bottom w:val="nil"/>
              <w:right w:val="nil"/>
            </w:tcBorders>
          </w:tcPr>
          <w:p w14:paraId="518BBA02" w14:textId="77777777" w:rsidR="000352DC" w:rsidRPr="00D33FDF" w:rsidRDefault="000352DC" w:rsidP="00542269">
            <w:pPr>
              <w:rPr>
                <w:sz w:val="24"/>
                <w:szCs w:val="24"/>
              </w:rPr>
            </w:pPr>
          </w:p>
        </w:tc>
      </w:tr>
      <w:tr w:rsidR="000352DC" w14:paraId="7DEF816E" w14:textId="77777777" w:rsidTr="003976F4">
        <w:tc>
          <w:tcPr>
            <w:tcW w:w="2551" w:type="dxa"/>
            <w:vMerge/>
          </w:tcPr>
          <w:p w14:paraId="63460BF7" w14:textId="77777777" w:rsidR="000352DC" w:rsidRDefault="000352DC" w:rsidP="00542269">
            <w:pPr>
              <w:rPr>
                <w:sz w:val="22"/>
              </w:rPr>
            </w:pPr>
          </w:p>
        </w:tc>
        <w:tc>
          <w:tcPr>
            <w:tcW w:w="3597" w:type="dxa"/>
          </w:tcPr>
          <w:p w14:paraId="1145DB73" w14:textId="77777777" w:rsidR="000352DC" w:rsidRPr="00D33FDF" w:rsidRDefault="000352DC" w:rsidP="00542269">
            <w:pPr>
              <w:rPr>
                <w:sz w:val="24"/>
                <w:szCs w:val="24"/>
              </w:rPr>
            </w:pPr>
          </w:p>
        </w:tc>
        <w:tc>
          <w:tcPr>
            <w:tcW w:w="772" w:type="dxa"/>
          </w:tcPr>
          <w:p w14:paraId="400080A7" w14:textId="77777777" w:rsidR="000352DC" w:rsidRPr="00D33FDF" w:rsidRDefault="000352DC" w:rsidP="00542269">
            <w:pPr>
              <w:rPr>
                <w:sz w:val="24"/>
                <w:szCs w:val="24"/>
              </w:rPr>
            </w:pPr>
          </w:p>
        </w:tc>
        <w:tc>
          <w:tcPr>
            <w:tcW w:w="2294" w:type="dxa"/>
            <w:gridSpan w:val="2"/>
            <w:vMerge w:val="restart"/>
            <w:tcBorders>
              <w:top w:val="nil"/>
              <w:bottom w:val="nil"/>
              <w:right w:val="nil"/>
            </w:tcBorders>
          </w:tcPr>
          <w:p w14:paraId="6E545125" w14:textId="77777777" w:rsidR="000352DC" w:rsidRPr="00022048" w:rsidRDefault="000352DC" w:rsidP="00542269">
            <w:pPr>
              <w:jc w:val="center"/>
              <w:rPr>
                <w:szCs w:val="20"/>
              </w:rPr>
            </w:pPr>
            <w:r w:rsidRPr="00022048">
              <w:rPr>
                <w:szCs w:val="20"/>
              </w:rPr>
              <w:t>Gesamtzahl der abgegeben Stimmen:</w:t>
            </w:r>
          </w:p>
        </w:tc>
      </w:tr>
      <w:tr w:rsidR="000352DC" w14:paraId="466BE1C8" w14:textId="77777777" w:rsidTr="003976F4">
        <w:tc>
          <w:tcPr>
            <w:tcW w:w="2551" w:type="dxa"/>
            <w:vMerge/>
          </w:tcPr>
          <w:p w14:paraId="68455471" w14:textId="77777777" w:rsidR="000352DC" w:rsidRDefault="000352DC" w:rsidP="00542269">
            <w:pPr>
              <w:rPr>
                <w:sz w:val="22"/>
              </w:rPr>
            </w:pPr>
          </w:p>
        </w:tc>
        <w:tc>
          <w:tcPr>
            <w:tcW w:w="3597" w:type="dxa"/>
          </w:tcPr>
          <w:p w14:paraId="46C55A14" w14:textId="77777777" w:rsidR="000352DC" w:rsidRPr="00D33FDF" w:rsidRDefault="000352DC" w:rsidP="00542269">
            <w:pPr>
              <w:rPr>
                <w:sz w:val="24"/>
                <w:szCs w:val="24"/>
              </w:rPr>
            </w:pPr>
          </w:p>
        </w:tc>
        <w:tc>
          <w:tcPr>
            <w:tcW w:w="772" w:type="dxa"/>
          </w:tcPr>
          <w:p w14:paraId="1C1D81BE" w14:textId="77777777" w:rsidR="000352DC" w:rsidRPr="00D33FDF" w:rsidRDefault="000352DC" w:rsidP="00542269">
            <w:pPr>
              <w:rPr>
                <w:sz w:val="24"/>
                <w:szCs w:val="24"/>
              </w:rPr>
            </w:pPr>
          </w:p>
        </w:tc>
        <w:tc>
          <w:tcPr>
            <w:tcW w:w="2294" w:type="dxa"/>
            <w:gridSpan w:val="2"/>
            <w:vMerge/>
            <w:tcBorders>
              <w:top w:val="nil"/>
              <w:bottom w:val="nil"/>
              <w:right w:val="nil"/>
            </w:tcBorders>
            <w:vAlign w:val="center"/>
          </w:tcPr>
          <w:p w14:paraId="33070CA6" w14:textId="77777777" w:rsidR="000352DC" w:rsidRPr="00D33FDF" w:rsidRDefault="000352DC" w:rsidP="00542269">
            <w:pPr>
              <w:jc w:val="center"/>
              <w:rPr>
                <w:sz w:val="24"/>
                <w:szCs w:val="24"/>
              </w:rPr>
            </w:pPr>
          </w:p>
        </w:tc>
      </w:tr>
      <w:tr w:rsidR="000352DC" w14:paraId="4239716F" w14:textId="77777777" w:rsidTr="003976F4">
        <w:tc>
          <w:tcPr>
            <w:tcW w:w="2551" w:type="dxa"/>
            <w:vMerge/>
          </w:tcPr>
          <w:p w14:paraId="33C1939E" w14:textId="77777777" w:rsidR="000352DC" w:rsidRDefault="000352DC" w:rsidP="00542269">
            <w:pPr>
              <w:rPr>
                <w:sz w:val="22"/>
              </w:rPr>
            </w:pPr>
          </w:p>
        </w:tc>
        <w:tc>
          <w:tcPr>
            <w:tcW w:w="3597" w:type="dxa"/>
            <w:vAlign w:val="center"/>
          </w:tcPr>
          <w:p w14:paraId="2448E5B3" w14:textId="7B64D9AC" w:rsidR="000352DC" w:rsidRPr="00022048" w:rsidRDefault="000352DC" w:rsidP="00542269">
            <w:pPr>
              <w:rPr>
                <w:sz w:val="18"/>
                <w:szCs w:val="18"/>
              </w:rPr>
            </w:pPr>
            <w:r w:rsidRPr="00022048">
              <w:rPr>
                <w:sz w:val="18"/>
                <w:szCs w:val="18"/>
              </w:rPr>
              <w:t>Enthaltungen</w:t>
            </w:r>
          </w:p>
        </w:tc>
        <w:tc>
          <w:tcPr>
            <w:tcW w:w="772" w:type="dxa"/>
          </w:tcPr>
          <w:p w14:paraId="1BA0BA94" w14:textId="77777777" w:rsidR="000352DC" w:rsidRPr="00D33FDF" w:rsidRDefault="000352DC" w:rsidP="00542269">
            <w:pPr>
              <w:rPr>
                <w:sz w:val="24"/>
                <w:szCs w:val="24"/>
              </w:rPr>
            </w:pPr>
          </w:p>
        </w:tc>
        <w:tc>
          <w:tcPr>
            <w:tcW w:w="2294" w:type="dxa"/>
            <w:gridSpan w:val="2"/>
            <w:tcBorders>
              <w:top w:val="nil"/>
              <w:bottom w:val="nil"/>
              <w:right w:val="nil"/>
            </w:tcBorders>
            <w:vAlign w:val="bottom"/>
          </w:tcPr>
          <w:p w14:paraId="00227C3D" w14:textId="77777777" w:rsidR="000352DC" w:rsidRPr="00D33FDF" w:rsidRDefault="000352DC" w:rsidP="00542269">
            <w:pPr>
              <w:jc w:val="center"/>
              <w:rPr>
                <w:sz w:val="24"/>
                <w:szCs w:val="24"/>
              </w:rPr>
            </w:pPr>
            <w:r>
              <w:rPr>
                <w:sz w:val="24"/>
                <w:szCs w:val="24"/>
              </w:rPr>
              <w:t>______</w:t>
            </w:r>
          </w:p>
        </w:tc>
      </w:tr>
    </w:tbl>
    <w:p w14:paraId="6B7EA3D1" w14:textId="5253A05C" w:rsidR="000352DC" w:rsidRPr="003976F4" w:rsidRDefault="000352DC" w:rsidP="003976F4">
      <w:pPr>
        <w:tabs>
          <w:tab w:val="left" w:pos="2296"/>
        </w:tabs>
        <w:jc w:val="center"/>
        <w:rPr>
          <w:i/>
          <w:sz w:val="22"/>
        </w:rPr>
      </w:pPr>
      <w:r>
        <w:rPr>
          <w:sz w:val="22"/>
        </w:rPr>
        <w:br/>
      </w:r>
      <w:r>
        <w:rPr>
          <w:i/>
          <w:sz w:val="22"/>
        </w:rPr>
        <w:t xml:space="preserve">— Gewählte*n Stammesführer*in bitte </w:t>
      </w:r>
      <w:r w:rsidR="00410FE1">
        <w:rPr>
          <w:i/>
          <w:sz w:val="22"/>
        </w:rPr>
        <w:t>unten</w:t>
      </w:r>
      <w:r>
        <w:rPr>
          <w:i/>
          <w:sz w:val="22"/>
        </w:rPr>
        <w:t xml:space="preserve"> eintragen. —</w:t>
      </w:r>
    </w:p>
    <w:p w14:paraId="476EA8C3" w14:textId="6DAB0DFF" w:rsidR="000352DC" w:rsidRDefault="000352DC" w:rsidP="00BC0D94">
      <w:pPr>
        <w:rPr>
          <w:sz w:val="22"/>
        </w:rPr>
      </w:pPr>
    </w:p>
    <w:p w14:paraId="6182F20D" w14:textId="77777777" w:rsidR="000352DC" w:rsidRDefault="000352DC" w:rsidP="00BC0D94">
      <w:pPr>
        <w:rPr>
          <w:sz w:val="22"/>
        </w:rPr>
      </w:pPr>
      <w:r>
        <w:rPr>
          <w:sz w:val="22"/>
        </w:rPr>
        <w:t xml:space="preserve">Es sollen _____ </w:t>
      </w:r>
      <w:r>
        <w:rPr>
          <w:b/>
          <w:sz w:val="22"/>
        </w:rPr>
        <w:t>stellvertretende Stammesführer*innen</w:t>
      </w:r>
      <w:r>
        <w:rPr>
          <w:sz w:val="22"/>
        </w:rPr>
        <w:t xml:space="preserve"> gewählt werden.</w:t>
      </w:r>
      <w:r>
        <w:rPr>
          <w:rStyle w:val="Endnotenzeichen"/>
          <w:sz w:val="22"/>
        </w:rPr>
        <w:endnoteReference w:id="15"/>
      </w:r>
    </w:p>
    <w:tbl>
      <w:tblPr>
        <w:tblStyle w:val="Tabellenraster"/>
        <w:tblW w:w="9214" w:type="dxa"/>
        <w:tblLook w:val="04A0" w:firstRow="1" w:lastRow="0" w:firstColumn="1" w:lastColumn="0" w:noHBand="0" w:noVBand="1"/>
      </w:tblPr>
      <w:tblGrid>
        <w:gridCol w:w="2551"/>
        <w:gridCol w:w="3597"/>
        <w:gridCol w:w="772"/>
        <w:gridCol w:w="770"/>
        <w:gridCol w:w="1524"/>
      </w:tblGrid>
      <w:tr w:rsidR="000352DC" w14:paraId="031FDC6C" w14:textId="77777777" w:rsidTr="003976F4">
        <w:tc>
          <w:tcPr>
            <w:tcW w:w="2551" w:type="dxa"/>
            <w:tcBorders>
              <w:top w:val="nil"/>
              <w:left w:val="nil"/>
              <w:bottom w:val="single" w:sz="4" w:space="0" w:color="auto"/>
              <w:right w:val="nil"/>
            </w:tcBorders>
            <w:vAlign w:val="center"/>
          </w:tcPr>
          <w:p w14:paraId="3969F63C" w14:textId="4FDE6EA8" w:rsidR="000352DC" w:rsidRPr="00D33FDF" w:rsidRDefault="000352DC" w:rsidP="0056568A">
            <w:pPr>
              <w:rPr>
                <w:b/>
                <w:sz w:val="22"/>
              </w:rPr>
            </w:pPr>
            <w:r>
              <w:rPr>
                <w:b/>
                <w:sz w:val="22"/>
              </w:rPr>
              <w:t xml:space="preserve">Stellv. </w:t>
            </w:r>
            <w:proofErr w:type="spellStart"/>
            <w:r>
              <w:rPr>
                <w:b/>
                <w:sz w:val="22"/>
              </w:rPr>
              <w:t>StaFüs</w:t>
            </w:r>
            <w:proofErr w:type="spellEnd"/>
          </w:p>
        </w:tc>
        <w:tc>
          <w:tcPr>
            <w:tcW w:w="3597" w:type="dxa"/>
            <w:tcBorders>
              <w:top w:val="nil"/>
              <w:left w:val="nil"/>
              <w:bottom w:val="single" w:sz="4" w:space="0" w:color="auto"/>
              <w:right w:val="nil"/>
            </w:tcBorders>
            <w:vAlign w:val="center"/>
          </w:tcPr>
          <w:p w14:paraId="3118393C" w14:textId="77777777" w:rsidR="000352DC" w:rsidRPr="00D33FDF" w:rsidRDefault="000352DC" w:rsidP="00542269">
            <w:pPr>
              <w:rPr>
                <w:sz w:val="18"/>
                <w:szCs w:val="18"/>
              </w:rPr>
            </w:pPr>
            <w:r>
              <w:rPr>
                <w:sz w:val="18"/>
                <w:szCs w:val="18"/>
              </w:rPr>
              <w:t>Kandidat*in</w:t>
            </w:r>
          </w:p>
        </w:tc>
        <w:tc>
          <w:tcPr>
            <w:tcW w:w="772" w:type="dxa"/>
            <w:tcBorders>
              <w:top w:val="nil"/>
              <w:left w:val="nil"/>
              <w:bottom w:val="single" w:sz="4" w:space="0" w:color="auto"/>
              <w:right w:val="nil"/>
            </w:tcBorders>
            <w:vAlign w:val="center"/>
          </w:tcPr>
          <w:p w14:paraId="095879AF" w14:textId="77777777" w:rsidR="000352DC" w:rsidRPr="00D33FDF" w:rsidRDefault="000352DC" w:rsidP="00542269">
            <w:pPr>
              <w:rPr>
                <w:sz w:val="18"/>
                <w:szCs w:val="18"/>
              </w:rPr>
            </w:pPr>
            <w:r w:rsidRPr="00D33FDF">
              <w:rPr>
                <w:sz w:val="18"/>
                <w:szCs w:val="18"/>
              </w:rPr>
              <w:t>ja</w:t>
            </w:r>
          </w:p>
        </w:tc>
        <w:tc>
          <w:tcPr>
            <w:tcW w:w="770" w:type="dxa"/>
            <w:tcBorders>
              <w:top w:val="nil"/>
              <w:left w:val="nil"/>
              <w:bottom w:val="single" w:sz="4" w:space="0" w:color="auto"/>
              <w:right w:val="nil"/>
            </w:tcBorders>
            <w:vAlign w:val="center"/>
          </w:tcPr>
          <w:p w14:paraId="2240DB9C" w14:textId="77777777" w:rsidR="000352DC" w:rsidRPr="00D33FDF" w:rsidRDefault="000352DC" w:rsidP="00542269">
            <w:pPr>
              <w:rPr>
                <w:sz w:val="18"/>
                <w:szCs w:val="18"/>
              </w:rPr>
            </w:pPr>
            <w:r w:rsidRPr="00D33FDF">
              <w:rPr>
                <w:sz w:val="18"/>
                <w:szCs w:val="18"/>
              </w:rPr>
              <w:t>nein</w:t>
            </w:r>
            <w:r>
              <w:rPr>
                <w:rStyle w:val="Endnotenzeichen"/>
                <w:sz w:val="18"/>
                <w:szCs w:val="18"/>
              </w:rPr>
              <w:endnoteReference w:id="16"/>
            </w:r>
          </w:p>
        </w:tc>
        <w:tc>
          <w:tcPr>
            <w:tcW w:w="1524" w:type="dxa"/>
            <w:tcBorders>
              <w:top w:val="nil"/>
              <w:left w:val="nil"/>
              <w:bottom w:val="nil"/>
              <w:right w:val="nil"/>
            </w:tcBorders>
          </w:tcPr>
          <w:p w14:paraId="2D35A985" w14:textId="77777777" w:rsidR="000352DC" w:rsidRPr="00D33FDF" w:rsidRDefault="000352DC" w:rsidP="00542269">
            <w:pPr>
              <w:rPr>
                <w:sz w:val="18"/>
                <w:szCs w:val="18"/>
              </w:rPr>
            </w:pPr>
          </w:p>
        </w:tc>
      </w:tr>
      <w:tr w:rsidR="000352DC" w14:paraId="04D08C7C" w14:textId="77777777" w:rsidTr="003976F4">
        <w:tc>
          <w:tcPr>
            <w:tcW w:w="2551" w:type="dxa"/>
            <w:vMerge w:val="restart"/>
            <w:tcBorders>
              <w:top w:val="single" w:sz="4" w:space="0" w:color="auto"/>
            </w:tcBorders>
          </w:tcPr>
          <w:p w14:paraId="7857BCB9" w14:textId="77777777" w:rsidR="000352DC" w:rsidRDefault="000352DC" w:rsidP="00542269">
            <w:pPr>
              <w:rPr>
                <w:szCs w:val="20"/>
              </w:rPr>
            </w:pPr>
          </w:p>
          <w:p w14:paraId="6BDCC90C" w14:textId="060D03AD" w:rsidR="000352DC" w:rsidRPr="00D33FDF" w:rsidRDefault="000352DC" w:rsidP="00542269">
            <w:pPr>
              <w:rPr>
                <w:szCs w:val="20"/>
              </w:rPr>
            </w:pPr>
            <w:r w:rsidRPr="00D33FDF">
              <w:rPr>
                <w:noProof/>
                <w:szCs w:val="20"/>
                <w:lang w:eastAsia="de-DE"/>
              </w:rPr>
              <mc:AlternateContent>
                <mc:Choice Requires="wps">
                  <w:drawing>
                    <wp:inline distT="0" distB="0" distL="0" distR="0" wp14:anchorId="35244F2B" wp14:editId="4CFDFEC2">
                      <wp:extent cx="97790" cy="97790"/>
                      <wp:effectExtent l="0" t="0" r="16510" b="16510"/>
                      <wp:docPr id="154" name="Rechteck 15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80BC885" id="Rechteck 154"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BZlYPG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D33FDF">
              <w:rPr>
                <w:szCs w:val="20"/>
              </w:rPr>
              <w:t xml:space="preserve"> geheime Wahl</w:t>
            </w:r>
          </w:p>
        </w:tc>
        <w:tc>
          <w:tcPr>
            <w:tcW w:w="3597" w:type="dxa"/>
            <w:tcBorders>
              <w:top w:val="single" w:sz="4" w:space="0" w:color="auto"/>
            </w:tcBorders>
          </w:tcPr>
          <w:p w14:paraId="1019C068" w14:textId="77777777" w:rsidR="000352DC" w:rsidRPr="00D33FDF" w:rsidRDefault="000352DC" w:rsidP="00542269">
            <w:pPr>
              <w:rPr>
                <w:sz w:val="24"/>
                <w:szCs w:val="24"/>
              </w:rPr>
            </w:pPr>
          </w:p>
        </w:tc>
        <w:tc>
          <w:tcPr>
            <w:tcW w:w="772" w:type="dxa"/>
            <w:tcBorders>
              <w:top w:val="single" w:sz="4" w:space="0" w:color="auto"/>
            </w:tcBorders>
          </w:tcPr>
          <w:p w14:paraId="46F710C0" w14:textId="77777777" w:rsidR="000352DC" w:rsidRPr="00D33FDF" w:rsidRDefault="000352DC" w:rsidP="00542269">
            <w:pPr>
              <w:rPr>
                <w:sz w:val="24"/>
                <w:szCs w:val="24"/>
              </w:rPr>
            </w:pPr>
          </w:p>
        </w:tc>
        <w:tc>
          <w:tcPr>
            <w:tcW w:w="770" w:type="dxa"/>
            <w:tcBorders>
              <w:top w:val="single" w:sz="4" w:space="0" w:color="auto"/>
              <w:bottom w:val="single" w:sz="4" w:space="0" w:color="auto"/>
            </w:tcBorders>
          </w:tcPr>
          <w:p w14:paraId="0F4A6DB8" w14:textId="77777777" w:rsidR="000352DC" w:rsidRPr="00D33FDF" w:rsidRDefault="000352DC" w:rsidP="00542269">
            <w:pPr>
              <w:rPr>
                <w:sz w:val="24"/>
                <w:szCs w:val="24"/>
              </w:rPr>
            </w:pPr>
          </w:p>
        </w:tc>
        <w:tc>
          <w:tcPr>
            <w:tcW w:w="1524" w:type="dxa"/>
            <w:tcBorders>
              <w:top w:val="nil"/>
              <w:bottom w:val="nil"/>
              <w:right w:val="nil"/>
            </w:tcBorders>
          </w:tcPr>
          <w:p w14:paraId="355FE8C3" w14:textId="77777777" w:rsidR="000352DC" w:rsidRPr="00D33FDF" w:rsidRDefault="000352DC" w:rsidP="00542269">
            <w:pPr>
              <w:rPr>
                <w:sz w:val="24"/>
                <w:szCs w:val="24"/>
              </w:rPr>
            </w:pPr>
          </w:p>
        </w:tc>
      </w:tr>
      <w:tr w:rsidR="000352DC" w14:paraId="17021D83" w14:textId="77777777" w:rsidTr="003976F4">
        <w:tc>
          <w:tcPr>
            <w:tcW w:w="2551" w:type="dxa"/>
            <w:vMerge/>
          </w:tcPr>
          <w:p w14:paraId="4FAA21C0" w14:textId="77777777" w:rsidR="000352DC" w:rsidRDefault="000352DC" w:rsidP="00542269">
            <w:pPr>
              <w:rPr>
                <w:sz w:val="22"/>
              </w:rPr>
            </w:pPr>
          </w:p>
        </w:tc>
        <w:tc>
          <w:tcPr>
            <w:tcW w:w="3597" w:type="dxa"/>
          </w:tcPr>
          <w:p w14:paraId="4CDD9F23" w14:textId="77777777" w:rsidR="000352DC" w:rsidRPr="00D33FDF" w:rsidRDefault="000352DC" w:rsidP="00542269">
            <w:pPr>
              <w:rPr>
                <w:sz w:val="24"/>
                <w:szCs w:val="24"/>
              </w:rPr>
            </w:pPr>
          </w:p>
        </w:tc>
        <w:tc>
          <w:tcPr>
            <w:tcW w:w="772" w:type="dxa"/>
          </w:tcPr>
          <w:p w14:paraId="6D2EDA21" w14:textId="77777777" w:rsidR="000352DC" w:rsidRPr="00D33FDF" w:rsidRDefault="000352DC" w:rsidP="00542269">
            <w:pPr>
              <w:rPr>
                <w:sz w:val="24"/>
                <w:szCs w:val="24"/>
              </w:rPr>
            </w:pPr>
          </w:p>
        </w:tc>
        <w:tc>
          <w:tcPr>
            <w:tcW w:w="770" w:type="dxa"/>
            <w:tcBorders>
              <w:bottom w:val="nil"/>
              <w:right w:val="nil"/>
            </w:tcBorders>
          </w:tcPr>
          <w:p w14:paraId="39730AB7" w14:textId="77777777" w:rsidR="000352DC" w:rsidRPr="00D33FDF" w:rsidRDefault="000352DC" w:rsidP="00542269">
            <w:pPr>
              <w:rPr>
                <w:sz w:val="24"/>
                <w:szCs w:val="24"/>
              </w:rPr>
            </w:pPr>
          </w:p>
        </w:tc>
        <w:tc>
          <w:tcPr>
            <w:tcW w:w="1524" w:type="dxa"/>
            <w:tcBorders>
              <w:top w:val="nil"/>
              <w:left w:val="nil"/>
              <w:bottom w:val="nil"/>
              <w:right w:val="nil"/>
            </w:tcBorders>
          </w:tcPr>
          <w:p w14:paraId="0D6EE986" w14:textId="77777777" w:rsidR="000352DC" w:rsidRPr="00D33FDF" w:rsidRDefault="000352DC" w:rsidP="00542269">
            <w:pPr>
              <w:rPr>
                <w:sz w:val="24"/>
                <w:szCs w:val="24"/>
              </w:rPr>
            </w:pPr>
          </w:p>
        </w:tc>
      </w:tr>
      <w:tr w:rsidR="000352DC" w14:paraId="758C6F68" w14:textId="77777777" w:rsidTr="003976F4">
        <w:tc>
          <w:tcPr>
            <w:tcW w:w="2551" w:type="dxa"/>
            <w:vMerge/>
          </w:tcPr>
          <w:p w14:paraId="4732D885" w14:textId="77777777" w:rsidR="000352DC" w:rsidRDefault="000352DC" w:rsidP="00542269">
            <w:pPr>
              <w:rPr>
                <w:sz w:val="22"/>
              </w:rPr>
            </w:pPr>
          </w:p>
        </w:tc>
        <w:tc>
          <w:tcPr>
            <w:tcW w:w="3597" w:type="dxa"/>
          </w:tcPr>
          <w:p w14:paraId="04A94D6C" w14:textId="77777777" w:rsidR="000352DC" w:rsidRPr="00D33FDF" w:rsidRDefault="000352DC" w:rsidP="00542269">
            <w:pPr>
              <w:rPr>
                <w:sz w:val="24"/>
                <w:szCs w:val="24"/>
              </w:rPr>
            </w:pPr>
          </w:p>
        </w:tc>
        <w:tc>
          <w:tcPr>
            <w:tcW w:w="772" w:type="dxa"/>
          </w:tcPr>
          <w:p w14:paraId="6E0BD94F" w14:textId="77777777" w:rsidR="000352DC" w:rsidRPr="00D33FDF" w:rsidRDefault="000352DC" w:rsidP="00542269">
            <w:pPr>
              <w:rPr>
                <w:sz w:val="24"/>
                <w:szCs w:val="24"/>
              </w:rPr>
            </w:pPr>
          </w:p>
        </w:tc>
        <w:tc>
          <w:tcPr>
            <w:tcW w:w="2294" w:type="dxa"/>
            <w:gridSpan w:val="2"/>
            <w:vMerge w:val="restart"/>
            <w:tcBorders>
              <w:top w:val="nil"/>
              <w:bottom w:val="nil"/>
              <w:right w:val="nil"/>
            </w:tcBorders>
          </w:tcPr>
          <w:p w14:paraId="579CAAED" w14:textId="77777777" w:rsidR="000352DC" w:rsidRPr="00022048" w:rsidRDefault="000352DC" w:rsidP="00542269">
            <w:pPr>
              <w:jc w:val="center"/>
              <w:rPr>
                <w:szCs w:val="20"/>
              </w:rPr>
            </w:pPr>
            <w:r w:rsidRPr="00022048">
              <w:rPr>
                <w:szCs w:val="20"/>
              </w:rPr>
              <w:t>Gesamtzahl der abgegeben Stimmen:</w:t>
            </w:r>
          </w:p>
        </w:tc>
      </w:tr>
      <w:tr w:rsidR="000352DC" w14:paraId="2954DB00" w14:textId="77777777" w:rsidTr="003976F4">
        <w:tc>
          <w:tcPr>
            <w:tcW w:w="2551" w:type="dxa"/>
            <w:vMerge/>
          </w:tcPr>
          <w:p w14:paraId="5AB243A1" w14:textId="77777777" w:rsidR="000352DC" w:rsidRDefault="000352DC" w:rsidP="00542269">
            <w:pPr>
              <w:rPr>
                <w:sz w:val="22"/>
              </w:rPr>
            </w:pPr>
          </w:p>
        </w:tc>
        <w:tc>
          <w:tcPr>
            <w:tcW w:w="3597" w:type="dxa"/>
          </w:tcPr>
          <w:p w14:paraId="03D96AA8" w14:textId="77777777" w:rsidR="000352DC" w:rsidRPr="00D33FDF" w:rsidRDefault="000352DC" w:rsidP="00542269">
            <w:pPr>
              <w:rPr>
                <w:sz w:val="24"/>
                <w:szCs w:val="24"/>
              </w:rPr>
            </w:pPr>
          </w:p>
        </w:tc>
        <w:tc>
          <w:tcPr>
            <w:tcW w:w="772" w:type="dxa"/>
          </w:tcPr>
          <w:p w14:paraId="46DD697A" w14:textId="77777777" w:rsidR="000352DC" w:rsidRPr="00D33FDF" w:rsidRDefault="000352DC" w:rsidP="00542269">
            <w:pPr>
              <w:rPr>
                <w:sz w:val="24"/>
                <w:szCs w:val="24"/>
              </w:rPr>
            </w:pPr>
          </w:p>
        </w:tc>
        <w:tc>
          <w:tcPr>
            <w:tcW w:w="2294" w:type="dxa"/>
            <w:gridSpan w:val="2"/>
            <w:vMerge/>
            <w:tcBorders>
              <w:top w:val="nil"/>
              <w:bottom w:val="nil"/>
              <w:right w:val="nil"/>
            </w:tcBorders>
          </w:tcPr>
          <w:p w14:paraId="37243ADF" w14:textId="77777777" w:rsidR="000352DC" w:rsidRPr="00022048" w:rsidRDefault="000352DC" w:rsidP="00542269">
            <w:pPr>
              <w:jc w:val="center"/>
              <w:rPr>
                <w:szCs w:val="20"/>
              </w:rPr>
            </w:pPr>
          </w:p>
        </w:tc>
      </w:tr>
      <w:tr w:rsidR="000352DC" w14:paraId="567DB1E0" w14:textId="77777777" w:rsidTr="003976F4">
        <w:tc>
          <w:tcPr>
            <w:tcW w:w="2551" w:type="dxa"/>
            <w:vMerge/>
          </w:tcPr>
          <w:p w14:paraId="2C40B6D2" w14:textId="77777777" w:rsidR="000352DC" w:rsidRDefault="000352DC" w:rsidP="00542269">
            <w:pPr>
              <w:rPr>
                <w:sz w:val="22"/>
              </w:rPr>
            </w:pPr>
          </w:p>
        </w:tc>
        <w:tc>
          <w:tcPr>
            <w:tcW w:w="3597" w:type="dxa"/>
          </w:tcPr>
          <w:p w14:paraId="49B25933" w14:textId="77777777" w:rsidR="000352DC" w:rsidRPr="00D33FDF" w:rsidRDefault="000352DC" w:rsidP="00542269">
            <w:pPr>
              <w:rPr>
                <w:sz w:val="24"/>
                <w:szCs w:val="24"/>
              </w:rPr>
            </w:pPr>
          </w:p>
        </w:tc>
        <w:tc>
          <w:tcPr>
            <w:tcW w:w="772" w:type="dxa"/>
          </w:tcPr>
          <w:p w14:paraId="5A14DB3C" w14:textId="77777777" w:rsidR="000352DC" w:rsidRPr="00D33FDF" w:rsidRDefault="000352DC" w:rsidP="00542269">
            <w:pPr>
              <w:rPr>
                <w:sz w:val="24"/>
                <w:szCs w:val="24"/>
              </w:rPr>
            </w:pPr>
          </w:p>
        </w:tc>
        <w:tc>
          <w:tcPr>
            <w:tcW w:w="2294" w:type="dxa"/>
            <w:gridSpan w:val="2"/>
            <w:vMerge/>
            <w:tcBorders>
              <w:top w:val="nil"/>
              <w:bottom w:val="nil"/>
              <w:right w:val="nil"/>
            </w:tcBorders>
          </w:tcPr>
          <w:p w14:paraId="6D2B613D" w14:textId="77777777" w:rsidR="000352DC" w:rsidRPr="00022048" w:rsidRDefault="000352DC" w:rsidP="00542269">
            <w:pPr>
              <w:jc w:val="center"/>
              <w:rPr>
                <w:szCs w:val="20"/>
              </w:rPr>
            </w:pPr>
          </w:p>
        </w:tc>
      </w:tr>
      <w:tr w:rsidR="000352DC" w14:paraId="54F54E8B" w14:textId="77777777" w:rsidTr="003976F4">
        <w:tc>
          <w:tcPr>
            <w:tcW w:w="2551" w:type="dxa"/>
            <w:vMerge/>
          </w:tcPr>
          <w:p w14:paraId="279AD042" w14:textId="77777777" w:rsidR="000352DC" w:rsidRDefault="000352DC" w:rsidP="00542269">
            <w:pPr>
              <w:rPr>
                <w:sz w:val="22"/>
              </w:rPr>
            </w:pPr>
          </w:p>
        </w:tc>
        <w:tc>
          <w:tcPr>
            <w:tcW w:w="3597" w:type="dxa"/>
          </w:tcPr>
          <w:p w14:paraId="793447F8" w14:textId="77777777" w:rsidR="000352DC" w:rsidRPr="00D33FDF" w:rsidRDefault="000352DC" w:rsidP="00542269">
            <w:pPr>
              <w:rPr>
                <w:sz w:val="24"/>
                <w:szCs w:val="24"/>
              </w:rPr>
            </w:pPr>
          </w:p>
        </w:tc>
        <w:tc>
          <w:tcPr>
            <w:tcW w:w="772" w:type="dxa"/>
          </w:tcPr>
          <w:p w14:paraId="65B9E6AF" w14:textId="77777777" w:rsidR="000352DC" w:rsidRPr="00D33FDF" w:rsidRDefault="000352DC" w:rsidP="00542269">
            <w:pPr>
              <w:rPr>
                <w:sz w:val="24"/>
                <w:szCs w:val="24"/>
              </w:rPr>
            </w:pPr>
          </w:p>
        </w:tc>
        <w:tc>
          <w:tcPr>
            <w:tcW w:w="2294" w:type="dxa"/>
            <w:gridSpan w:val="2"/>
            <w:vMerge/>
            <w:tcBorders>
              <w:top w:val="nil"/>
              <w:bottom w:val="nil"/>
              <w:right w:val="nil"/>
            </w:tcBorders>
            <w:vAlign w:val="center"/>
          </w:tcPr>
          <w:p w14:paraId="27D3AF80" w14:textId="77777777" w:rsidR="000352DC" w:rsidRPr="00D33FDF" w:rsidRDefault="000352DC" w:rsidP="00542269">
            <w:pPr>
              <w:jc w:val="center"/>
              <w:rPr>
                <w:sz w:val="24"/>
                <w:szCs w:val="24"/>
              </w:rPr>
            </w:pPr>
          </w:p>
        </w:tc>
      </w:tr>
      <w:tr w:rsidR="000352DC" w14:paraId="191426E1" w14:textId="77777777" w:rsidTr="003976F4">
        <w:tc>
          <w:tcPr>
            <w:tcW w:w="2551" w:type="dxa"/>
            <w:vMerge/>
          </w:tcPr>
          <w:p w14:paraId="61D318DD" w14:textId="77777777" w:rsidR="000352DC" w:rsidRDefault="000352DC" w:rsidP="00542269">
            <w:pPr>
              <w:rPr>
                <w:sz w:val="22"/>
              </w:rPr>
            </w:pPr>
          </w:p>
        </w:tc>
        <w:tc>
          <w:tcPr>
            <w:tcW w:w="3597" w:type="dxa"/>
            <w:vAlign w:val="center"/>
          </w:tcPr>
          <w:p w14:paraId="7A6DC57A" w14:textId="77777777" w:rsidR="000352DC" w:rsidRPr="00022048" w:rsidRDefault="000352DC" w:rsidP="00542269">
            <w:pPr>
              <w:rPr>
                <w:sz w:val="18"/>
                <w:szCs w:val="18"/>
              </w:rPr>
            </w:pPr>
            <w:r w:rsidRPr="00022048">
              <w:rPr>
                <w:sz w:val="18"/>
                <w:szCs w:val="18"/>
              </w:rPr>
              <w:t>Enthaltungen</w:t>
            </w:r>
          </w:p>
        </w:tc>
        <w:tc>
          <w:tcPr>
            <w:tcW w:w="772" w:type="dxa"/>
          </w:tcPr>
          <w:p w14:paraId="603DC870" w14:textId="77777777" w:rsidR="000352DC" w:rsidRPr="00D33FDF" w:rsidRDefault="000352DC" w:rsidP="00542269">
            <w:pPr>
              <w:rPr>
                <w:sz w:val="24"/>
                <w:szCs w:val="24"/>
              </w:rPr>
            </w:pPr>
          </w:p>
        </w:tc>
        <w:tc>
          <w:tcPr>
            <w:tcW w:w="2294" w:type="dxa"/>
            <w:gridSpan w:val="2"/>
            <w:tcBorders>
              <w:top w:val="nil"/>
              <w:bottom w:val="nil"/>
              <w:right w:val="nil"/>
            </w:tcBorders>
            <w:vAlign w:val="bottom"/>
          </w:tcPr>
          <w:p w14:paraId="3D3F58EA" w14:textId="77777777" w:rsidR="000352DC" w:rsidRPr="00D33FDF" w:rsidRDefault="000352DC" w:rsidP="00542269">
            <w:pPr>
              <w:jc w:val="center"/>
              <w:rPr>
                <w:sz w:val="24"/>
                <w:szCs w:val="24"/>
              </w:rPr>
            </w:pPr>
            <w:r>
              <w:rPr>
                <w:sz w:val="24"/>
                <w:szCs w:val="24"/>
              </w:rPr>
              <w:t>______</w:t>
            </w:r>
          </w:p>
        </w:tc>
      </w:tr>
    </w:tbl>
    <w:p w14:paraId="2FF9CB90" w14:textId="782F2ADA" w:rsidR="000352DC" w:rsidRDefault="000352DC" w:rsidP="003976F4">
      <w:pPr>
        <w:rPr>
          <w:sz w:val="22"/>
        </w:rPr>
      </w:pPr>
    </w:p>
    <w:p w14:paraId="01229745" w14:textId="0E5AE84F" w:rsidR="000352DC" w:rsidRDefault="000352DC" w:rsidP="003976F4">
      <w:pPr>
        <w:jc w:val="center"/>
        <w:rPr>
          <w:i/>
          <w:sz w:val="22"/>
        </w:rPr>
      </w:pPr>
      <w:r>
        <w:rPr>
          <w:i/>
          <w:sz w:val="22"/>
        </w:rPr>
        <w:t>— Gewählte(n) stellvertretende(n) Stammesführer*in(</w:t>
      </w:r>
      <w:proofErr w:type="spellStart"/>
      <w:r>
        <w:rPr>
          <w:i/>
          <w:sz w:val="22"/>
        </w:rPr>
        <w:t>nen</w:t>
      </w:r>
      <w:proofErr w:type="spellEnd"/>
      <w:r>
        <w:rPr>
          <w:i/>
          <w:sz w:val="22"/>
        </w:rPr>
        <w:t>) bitte unten eintragen —</w:t>
      </w:r>
    </w:p>
    <w:p w14:paraId="508ED027" w14:textId="77777777" w:rsidR="00564A1C" w:rsidRPr="003976F4" w:rsidRDefault="00564A1C" w:rsidP="003976F4">
      <w:pPr>
        <w:jc w:val="center"/>
        <w:rPr>
          <w:i/>
          <w:sz w:val="22"/>
        </w:rPr>
      </w:pPr>
    </w:p>
    <w:tbl>
      <w:tblPr>
        <w:tblStyle w:val="Tabellenraster"/>
        <w:tblW w:w="9214" w:type="dxa"/>
        <w:tblLook w:val="04A0" w:firstRow="1" w:lastRow="0" w:firstColumn="1" w:lastColumn="0" w:noHBand="0" w:noVBand="1"/>
      </w:tblPr>
      <w:tblGrid>
        <w:gridCol w:w="2551"/>
        <w:gridCol w:w="3597"/>
        <w:gridCol w:w="772"/>
        <w:gridCol w:w="770"/>
        <w:gridCol w:w="1524"/>
      </w:tblGrid>
      <w:tr w:rsidR="000352DC" w14:paraId="5AA8BA69" w14:textId="77777777" w:rsidTr="00542269">
        <w:tc>
          <w:tcPr>
            <w:tcW w:w="2551" w:type="dxa"/>
            <w:tcBorders>
              <w:top w:val="nil"/>
              <w:left w:val="nil"/>
              <w:bottom w:val="single" w:sz="4" w:space="0" w:color="auto"/>
              <w:right w:val="nil"/>
            </w:tcBorders>
            <w:vAlign w:val="center"/>
          </w:tcPr>
          <w:p w14:paraId="36412AE1" w14:textId="74902090" w:rsidR="000352DC" w:rsidRPr="00D33FDF" w:rsidRDefault="000352DC" w:rsidP="00542269">
            <w:pPr>
              <w:rPr>
                <w:b/>
                <w:sz w:val="22"/>
              </w:rPr>
            </w:pPr>
            <w:r>
              <w:rPr>
                <w:b/>
                <w:sz w:val="22"/>
              </w:rPr>
              <w:lastRenderedPageBreak/>
              <w:t>Schatzmeister*in</w:t>
            </w:r>
          </w:p>
        </w:tc>
        <w:tc>
          <w:tcPr>
            <w:tcW w:w="3597" w:type="dxa"/>
            <w:tcBorders>
              <w:top w:val="nil"/>
              <w:left w:val="nil"/>
              <w:bottom w:val="single" w:sz="4" w:space="0" w:color="auto"/>
              <w:right w:val="nil"/>
            </w:tcBorders>
            <w:vAlign w:val="center"/>
          </w:tcPr>
          <w:p w14:paraId="7D16BA9F" w14:textId="77777777" w:rsidR="000352DC" w:rsidRPr="00D33FDF" w:rsidRDefault="000352DC" w:rsidP="00542269">
            <w:pPr>
              <w:rPr>
                <w:sz w:val="18"/>
                <w:szCs w:val="18"/>
              </w:rPr>
            </w:pPr>
            <w:r>
              <w:rPr>
                <w:sz w:val="18"/>
                <w:szCs w:val="18"/>
              </w:rPr>
              <w:t>Kandidat*in</w:t>
            </w:r>
          </w:p>
        </w:tc>
        <w:tc>
          <w:tcPr>
            <w:tcW w:w="772" w:type="dxa"/>
            <w:tcBorders>
              <w:top w:val="nil"/>
              <w:left w:val="nil"/>
              <w:bottom w:val="single" w:sz="4" w:space="0" w:color="auto"/>
              <w:right w:val="nil"/>
            </w:tcBorders>
            <w:vAlign w:val="center"/>
          </w:tcPr>
          <w:p w14:paraId="6C027180" w14:textId="77777777" w:rsidR="000352DC" w:rsidRPr="00D33FDF" w:rsidRDefault="000352DC" w:rsidP="00542269">
            <w:pPr>
              <w:rPr>
                <w:sz w:val="18"/>
                <w:szCs w:val="18"/>
              </w:rPr>
            </w:pPr>
            <w:r w:rsidRPr="00D33FDF">
              <w:rPr>
                <w:sz w:val="18"/>
                <w:szCs w:val="18"/>
              </w:rPr>
              <w:t>ja</w:t>
            </w:r>
          </w:p>
        </w:tc>
        <w:tc>
          <w:tcPr>
            <w:tcW w:w="770" w:type="dxa"/>
            <w:tcBorders>
              <w:top w:val="nil"/>
              <w:left w:val="nil"/>
              <w:bottom w:val="single" w:sz="4" w:space="0" w:color="auto"/>
              <w:right w:val="nil"/>
            </w:tcBorders>
            <w:vAlign w:val="center"/>
          </w:tcPr>
          <w:p w14:paraId="34C93290" w14:textId="77777777" w:rsidR="000352DC" w:rsidRPr="00D33FDF" w:rsidRDefault="000352DC" w:rsidP="00542269">
            <w:pPr>
              <w:rPr>
                <w:sz w:val="18"/>
                <w:szCs w:val="18"/>
              </w:rPr>
            </w:pPr>
            <w:r w:rsidRPr="00D33FDF">
              <w:rPr>
                <w:sz w:val="18"/>
                <w:szCs w:val="18"/>
              </w:rPr>
              <w:t>nein</w:t>
            </w:r>
            <w:r>
              <w:rPr>
                <w:rStyle w:val="Endnotenzeichen"/>
                <w:sz w:val="18"/>
                <w:szCs w:val="18"/>
              </w:rPr>
              <w:endnoteReference w:id="17"/>
            </w:r>
          </w:p>
        </w:tc>
        <w:tc>
          <w:tcPr>
            <w:tcW w:w="1524" w:type="dxa"/>
            <w:tcBorders>
              <w:top w:val="nil"/>
              <w:left w:val="nil"/>
              <w:bottom w:val="nil"/>
              <w:right w:val="nil"/>
            </w:tcBorders>
          </w:tcPr>
          <w:p w14:paraId="25A589EB" w14:textId="77777777" w:rsidR="000352DC" w:rsidRPr="00D33FDF" w:rsidRDefault="000352DC" w:rsidP="00542269">
            <w:pPr>
              <w:rPr>
                <w:sz w:val="18"/>
                <w:szCs w:val="18"/>
              </w:rPr>
            </w:pPr>
          </w:p>
        </w:tc>
      </w:tr>
      <w:tr w:rsidR="000352DC" w14:paraId="1B1C0565" w14:textId="77777777" w:rsidTr="00542269">
        <w:tc>
          <w:tcPr>
            <w:tcW w:w="2551" w:type="dxa"/>
            <w:vMerge w:val="restart"/>
            <w:tcBorders>
              <w:top w:val="single" w:sz="4" w:space="0" w:color="auto"/>
            </w:tcBorders>
          </w:tcPr>
          <w:p w14:paraId="16043746" w14:textId="77777777" w:rsidR="000352DC" w:rsidRDefault="000352DC" w:rsidP="00542269">
            <w:pPr>
              <w:rPr>
                <w:szCs w:val="20"/>
              </w:rPr>
            </w:pPr>
          </w:p>
          <w:p w14:paraId="3AC925D6" w14:textId="77777777" w:rsidR="000352DC" w:rsidRDefault="000352DC" w:rsidP="00542269">
            <w:pPr>
              <w:rPr>
                <w:szCs w:val="20"/>
              </w:rPr>
            </w:pPr>
            <w:r w:rsidRPr="00D33FDF">
              <w:rPr>
                <w:noProof/>
                <w:szCs w:val="20"/>
                <w:lang w:eastAsia="de-DE"/>
              </w:rPr>
              <mc:AlternateContent>
                <mc:Choice Requires="wps">
                  <w:drawing>
                    <wp:inline distT="0" distB="0" distL="0" distR="0" wp14:anchorId="3F1785F6" wp14:editId="047B0E81">
                      <wp:extent cx="97790" cy="97790"/>
                      <wp:effectExtent l="0" t="0" r="16510" b="16510"/>
                      <wp:docPr id="156" name="Rechteck 1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CD77249" id="Rechteck 156"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CVzq6I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D33FDF">
              <w:rPr>
                <w:szCs w:val="20"/>
              </w:rPr>
              <w:t xml:space="preserve"> geheime Wahl</w:t>
            </w:r>
          </w:p>
          <w:p w14:paraId="51BD5F6D" w14:textId="77777777" w:rsidR="000352DC" w:rsidRPr="00D33FDF" w:rsidRDefault="000352DC" w:rsidP="00542269">
            <w:pPr>
              <w:rPr>
                <w:szCs w:val="20"/>
              </w:rPr>
            </w:pPr>
          </w:p>
        </w:tc>
        <w:tc>
          <w:tcPr>
            <w:tcW w:w="3597" w:type="dxa"/>
            <w:tcBorders>
              <w:top w:val="single" w:sz="4" w:space="0" w:color="auto"/>
            </w:tcBorders>
          </w:tcPr>
          <w:p w14:paraId="6902CCE2" w14:textId="77777777" w:rsidR="000352DC" w:rsidRPr="00D33FDF" w:rsidRDefault="000352DC" w:rsidP="00542269">
            <w:pPr>
              <w:rPr>
                <w:sz w:val="24"/>
                <w:szCs w:val="24"/>
              </w:rPr>
            </w:pPr>
          </w:p>
        </w:tc>
        <w:tc>
          <w:tcPr>
            <w:tcW w:w="772" w:type="dxa"/>
            <w:tcBorders>
              <w:top w:val="single" w:sz="4" w:space="0" w:color="auto"/>
            </w:tcBorders>
          </w:tcPr>
          <w:p w14:paraId="2B7AF6B5" w14:textId="77777777" w:rsidR="000352DC" w:rsidRPr="00D33FDF" w:rsidRDefault="000352DC" w:rsidP="00542269">
            <w:pPr>
              <w:rPr>
                <w:sz w:val="24"/>
                <w:szCs w:val="24"/>
              </w:rPr>
            </w:pPr>
          </w:p>
        </w:tc>
        <w:tc>
          <w:tcPr>
            <w:tcW w:w="770" w:type="dxa"/>
            <w:tcBorders>
              <w:top w:val="single" w:sz="4" w:space="0" w:color="auto"/>
              <w:bottom w:val="single" w:sz="4" w:space="0" w:color="auto"/>
            </w:tcBorders>
          </w:tcPr>
          <w:p w14:paraId="27575A38" w14:textId="77777777" w:rsidR="000352DC" w:rsidRPr="00D33FDF" w:rsidRDefault="000352DC" w:rsidP="00542269">
            <w:pPr>
              <w:rPr>
                <w:sz w:val="24"/>
                <w:szCs w:val="24"/>
              </w:rPr>
            </w:pPr>
          </w:p>
        </w:tc>
        <w:tc>
          <w:tcPr>
            <w:tcW w:w="1524" w:type="dxa"/>
            <w:tcBorders>
              <w:top w:val="nil"/>
              <w:bottom w:val="nil"/>
              <w:right w:val="nil"/>
            </w:tcBorders>
          </w:tcPr>
          <w:p w14:paraId="5D2CCF5D" w14:textId="77777777" w:rsidR="000352DC" w:rsidRPr="00D33FDF" w:rsidRDefault="000352DC" w:rsidP="00542269">
            <w:pPr>
              <w:rPr>
                <w:sz w:val="24"/>
                <w:szCs w:val="24"/>
              </w:rPr>
            </w:pPr>
          </w:p>
        </w:tc>
      </w:tr>
      <w:tr w:rsidR="000352DC" w14:paraId="0E6C8605" w14:textId="77777777" w:rsidTr="00542269">
        <w:tc>
          <w:tcPr>
            <w:tcW w:w="2551" w:type="dxa"/>
            <w:vMerge/>
          </w:tcPr>
          <w:p w14:paraId="1D07A8AB" w14:textId="77777777" w:rsidR="000352DC" w:rsidRDefault="000352DC" w:rsidP="00542269">
            <w:pPr>
              <w:rPr>
                <w:sz w:val="22"/>
              </w:rPr>
            </w:pPr>
          </w:p>
        </w:tc>
        <w:tc>
          <w:tcPr>
            <w:tcW w:w="3597" w:type="dxa"/>
          </w:tcPr>
          <w:p w14:paraId="49DE6BB5" w14:textId="77777777" w:rsidR="000352DC" w:rsidRPr="00D33FDF" w:rsidRDefault="000352DC" w:rsidP="00542269">
            <w:pPr>
              <w:rPr>
                <w:sz w:val="24"/>
                <w:szCs w:val="24"/>
              </w:rPr>
            </w:pPr>
          </w:p>
        </w:tc>
        <w:tc>
          <w:tcPr>
            <w:tcW w:w="772" w:type="dxa"/>
          </w:tcPr>
          <w:p w14:paraId="74D6D272" w14:textId="77777777" w:rsidR="000352DC" w:rsidRPr="00D33FDF" w:rsidRDefault="000352DC" w:rsidP="00542269">
            <w:pPr>
              <w:rPr>
                <w:sz w:val="24"/>
                <w:szCs w:val="24"/>
              </w:rPr>
            </w:pPr>
          </w:p>
        </w:tc>
        <w:tc>
          <w:tcPr>
            <w:tcW w:w="770" w:type="dxa"/>
            <w:tcBorders>
              <w:bottom w:val="nil"/>
              <w:right w:val="nil"/>
            </w:tcBorders>
          </w:tcPr>
          <w:p w14:paraId="70545B7E" w14:textId="77777777" w:rsidR="000352DC" w:rsidRPr="00D33FDF" w:rsidRDefault="000352DC" w:rsidP="00542269">
            <w:pPr>
              <w:rPr>
                <w:sz w:val="24"/>
                <w:szCs w:val="24"/>
              </w:rPr>
            </w:pPr>
          </w:p>
        </w:tc>
        <w:tc>
          <w:tcPr>
            <w:tcW w:w="1524" w:type="dxa"/>
            <w:tcBorders>
              <w:top w:val="nil"/>
              <w:left w:val="nil"/>
              <w:bottom w:val="nil"/>
              <w:right w:val="nil"/>
            </w:tcBorders>
          </w:tcPr>
          <w:p w14:paraId="6F46E92E" w14:textId="77777777" w:rsidR="000352DC" w:rsidRPr="00D33FDF" w:rsidRDefault="000352DC" w:rsidP="00542269">
            <w:pPr>
              <w:rPr>
                <w:sz w:val="24"/>
                <w:szCs w:val="24"/>
              </w:rPr>
            </w:pPr>
          </w:p>
        </w:tc>
      </w:tr>
      <w:tr w:rsidR="000352DC" w14:paraId="42938EA7" w14:textId="77777777" w:rsidTr="00542269">
        <w:tc>
          <w:tcPr>
            <w:tcW w:w="2551" w:type="dxa"/>
            <w:vMerge/>
          </w:tcPr>
          <w:p w14:paraId="745E2E7A" w14:textId="77777777" w:rsidR="000352DC" w:rsidRDefault="000352DC" w:rsidP="00542269">
            <w:pPr>
              <w:rPr>
                <w:sz w:val="22"/>
              </w:rPr>
            </w:pPr>
          </w:p>
        </w:tc>
        <w:tc>
          <w:tcPr>
            <w:tcW w:w="3597" w:type="dxa"/>
          </w:tcPr>
          <w:p w14:paraId="5C29F528" w14:textId="77777777" w:rsidR="000352DC" w:rsidRPr="00D33FDF" w:rsidRDefault="000352DC" w:rsidP="00542269">
            <w:pPr>
              <w:rPr>
                <w:sz w:val="24"/>
                <w:szCs w:val="24"/>
              </w:rPr>
            </w:pPr>
          </w:p>
        </w:tc>
        <w:tc>
          <w:tcPr>
            <w:tcW w:w="772" w:type="dxa"/>
          </w:tcPr>
          <w:p w14:paraId="50AEDCAB" w14:textId="77777777" w:rsidR="000352DC" w:rsidRPr="00D33FDF" w:rsidRDefault="000352DC" w:rsidP="00542269">
            <w:pPr>
              <w:rPr>
                <w:sz w:val="24"/>
                <w:szCs w:val="24"/>
              </w:rPr>
            </w:pPr>
          </w:p>
        </w:tc>
        <w:tc>
          <w:tcPr>
            <w:tcW w:w="2294" w:type="dxa"/>
            <w:gridSpan w:val="2"/>
            <w:vMerge w:val="restart"/>
            <w:tcBorders>
              <w:top w:val="nil"/>
              <w:bottom w:val="nil"/>
              <w:right w:val="nil"/>
            </w:tcBorders>
          </w:tcPr>
          <w:p w14:paraId="5F545D7E" w14:textId="77777777" w:rsidR="000352DC" w:rsidRPr="00022048" w:rsidRDefault="000352DC" w:rsidP="00542269">
            <w:pPr>
              <w:jc w:val="center"/>
              <w:rPr>
                <w:szCs w:val="20"/>
              </w:rPr>
            </w:pPr>
            <w:r w:rsidRPr="00022048">
              <w:rPr>
                <w:szCs w:val="20"/>
              </w:rPr>
              <w:t>Gesamtzahl der abgegeben Stimmen:</w:t>
            </w:r>
          </w:p>
        </w:tc>
      </w:tr>
      <w:tr w:rsidR="000352DC" w14:paraId="3A8E0BD1" w14:textId="77777777" w:rsidTr="00542269">
        <w:tc>
          <w:tcPr>
            <w:tcW w:w="2551" w:type="dxa"/>
            <w:vMerge/>
          </w:tcPr>
          <w:p w14:paraId="31D47B61" w14:textId="77777777" w:rsidR="000352DC" w:rsidRDefault="000352DC" w:rsidP="00542269">
            <w:pPr>
              <w:rPr>
                <w:sz w:val="22"/>
              </w:rPr>
            </w:pPr>
          </w:p>
        </w:tc>
        <w:tc>
          <w:tcPr>
            <w:tcW w:w="3597" w:type="dxa"/>
          </w:tcPr>
          <w:p w14:paraId="3F8E027E" w14:textId="77777777" w:rsidR="000352DC" w:rsidRPr="00D33FDF" w:rsidRDefault="000352DC" w:rsidP="00542269">
            <w:pPr>
              <w:rPr>
                <w:sz w:val="24"/>
                <w:szCs w:val="24"/>
              </w:rPr>
            </w:pPr>
          </w:p>
        </w:tc>
        <w:tc>
          <w:tcPr>
            <w:tcW w:w="772" w:type="dxa"/>
          </w:tcPr>
          <w:p w14:paraId="460275D6" w14:textId="77777777" w:rsidR="000352DC" w:rsidRPr="00D33FDF" w:rsidRDefault="000352DC" w:rsidP="00542269">
            <w:pPr>
              <w:rPr>
                <w:sz w:val="24"/>
                <w:szCs w:val="24"/>
              </w:rPr>
            </w:pPr>
          </w:p>
        </w:tc>
        <w:tc>
          <w:tcPr>
            <w:tcW w:w="2294" w:type="dxa"/>
            <w:gridSpan w:val="2"/>
            <w:vMerge/>
            <w:tcBorders>
              <w:top w:val="nil"/>
              <w:bottom w:val="nil"/>
              <w:right w:val="nil"/>
            </w:tcBorders>
            <w:vAlign w:val="center"/>
          </w:tcPr>
          <w:p w14:paraId="676F7951" w14:textId="77777777" w:rsidR="000352DC" w:rsidRPr="00D33FDF" w:rsidRDefault="000352DC" w:rsidP="00542269">
            <w:pPr>
              <w:jc w:val="center"/>
              <w:rPr>
                <w:sz w:val="24"/>
                <w:szCs w:val="24"/>
              </w:rPr>
            </w:pPr>
          </w:p>
        </w:tc>
      </w:tr>
      <w:tr w:rsidR="000352DC" w14:paraId="0BAB20D7" w14:textId="77777777" w:rsidTr="00542269">
        <w:tc>
          <w:tcPr>
            <w:tcW w:w="2551" w:type="dxa"/>
            <w:vMerge/>
          </w:tcPr>
          <w:p w14:paraId="76682046" w14:textId="77777777" w:rsidR="000352DC" w:rsidRDefault="000352DC" w:rsidP="00542269">
            <w:pPr>
              <w:rPr>
                <w:sz w:val="22"/>
              </w:rPr>
            </w:pPr>
          </w:p>
        </w:tc>
        <w:tc>
          <w:tcPr>
            <w:tcW w:w="3597" w:type="dxa"/>
            <w:vAlign w:val="center"/>
          </w:tcPr>
          <w:p w14:paraId="13AB04FC" w14:textId="77777777" w:rsidR="000352DC" w:rsidRPr="00022048" w:rsidRDefault="000352DC" w:rsidP="00542269">
            <w:pPr>
              <w:rPr>
                <w:sz w:val="18"/>
                <w:szCs w:val="18"/>
              </w:rPr>
            </w:pPr>
            <w:r w:rsidRPr="00022048">
              <w:rPr>
                <w:sz w:val="18"/>
                <w:szCs w:val="18"/>
              </w:rPr>
              <w:t>Enthaltungen</w:t>
            </w:r>
          </w:p>
        </w:tc>
        <w:tc>
          <w:tcPr>
            <w:tcW w:w="772" w:type="dxa"/>
          </w:tcPr>
          <w:p w14:paraId="22EAEC39" w14:textId="77777777" w:rsidR="000352DC" w:rsidRPr="00D33FDF" w:rsidRDefault="000352DC" w:rsidP="00542269">
            <w:pPr>
              <w:rPr>
                <w:sz w:val="24"/>
                <w:szCs w:val="24"/>
              </w:rPr>
            </w:pPr>
          </w:p>
        </w:tc>
        <w:tc>
          <w:tcPr>
            <w:tcW w:w="2294" w:type="dxa"/>
            <w:gridSpan w:val="2"/>
            <w:tcBorders>
              <w:top w:val="nil"/>
              <w:bottom w:val="nil"/>
              <w:right w:val="nil"/>
            </w:tcBorders>
            <w:vAlign w:val="bottom"/>
          </w:tcPr>
          <w:p w14:paraId="297514C9" w14:textId="77777777" w:rsidR="000352DC" w:rsidRPr="00D33FDF" w:rsidRDefault="000352DC" w:rsidP="00542269">
            <w:pPr>
              <w:jc w:val="center"/>
              <w:rPr>
                <w:sz w:val="24"/>
                <w:szCs w:val="24"/>
              </w:rPr>
            </w:pPr>
            <w:r>
              <w:rPr>
                <w:sz w:val="24"/>
                <w:szCs w:val="24"/>
              </w:rPr>
              <w:t>______</w:t>
            </w:r>
          </w:p>
        </w:tc>
      </w:tr>
    </w:tbl>
    <w:p w14:paraId="7D90E5CF" w14:textId="529E2F89" w:rsidR="000352DC" w:rsidRDefault="000352DC" w:rsidP="003976F4">
      <w:pPr>
        <w:tabs>
          <w:tab w:val="left" w:pos="2296"/>
        </w:tabs>
        <w:jc w:val="center"/>
        <w:rPr>
          <w:i/>
          <w:sz w:val="22"/>
        </w:rPr>
      </w:pPr>
      <w:r>
        <w:rPr>
          <w:sz w:val="22"/>
        </w:rPr>
        <w:br/>
      </w:r>
      <w:r>
        <w:rPr>
          <w:i/>
          <w:sz w:val="22"/>
        </w:rPr>
        <w:t>— Gewählte*n Schatzmeister*in bitte unten eintragen. —</w:t>
      </w:r>
    </w:p>
    <w:p w14:paraId="6EF12293" w14:textId="77777777" w:rsidR="000352DC" w:rsidRDefault="000352DC" w:rsidP="003976F4">
      <w:pPr>
        <w:rPr>
          <w:b/>
          <w:sz w:val="22"/>
        </w:rPr>
      </w:pPr>
    </w:p>
    <w:p w14:paraId="5A62A3FC" w14:textId="103D8550" w:rsidR="000352DC" w:rsidRDefault="00410FE1" w:rsidP="003976F4">
      <w:pPr>
        <w:rPr>
          <w:sz w:val="22"/>
        </w:rPr>
      </w:pPr>
      <w:r>
        <w:rPr>
          <w:b/>
          <w:sz w:val="22"/>
        </w:rPr>
        <w:t>Übersicht n</w:t>
      </w:r>
      <w:r w:rsidR="000352DC">
        <w:rPr>
          <w:b/>
          <w:sz w:val="22"/>
        </w:rPr>
        <w:t>eu gewählte Stammesführung</w:t>
      </w:r>
      <w:r w:rsidR="000352DC">
        <w:rPr>
          <w:sz w:val="22"/>
        </w:rPr>
        <w:t>:</w:t>
      </w:r>
    </w:p>
    <w:tbl>
      <w:tblPr>
        <w:tblStyle w:val="Tabellenraster"/>
        <w:tblW w:w="0" w:type="auto"/>
        <w:tblLook w:val="04A0" w:firstRow="1" w:lastRow="0" w:firstColumn="1" w:lastColumn="0" w:noHBand="0" w:noVBand="1"/>
      </w:tblPr>
      <w:tblGrid>
        <w:gridCol w:w="2410"/>
        <w:gridCol w:w="2977"/>
        <w:gridCol w:w="3787"/>
      </w:tblGrid>
      <w:tr w:rsidR="000352DC" w14:paraId="16EF5DDB" w14:textId="77777777" w:rsidTr="00542269">
        <w:tc>
          <w:tcPr>
            <w:tcW w:w="2410" w:type="dxa"/>
            <w:tcBorders>
              <w:top w:val="nil"/>
              <w:left w:val="nil"/>
              <w:bottom w:val="nil"/>
              <w:right w:val="nil"/>
            </w:tcBorders>
            <w:vAlign w:val="center"/>
          </w:tcPr>
          <w:p w14:paraId="7E85C965" w14:textId="77777777" w:rsidR="000352DC" w:rsidRDefault="000352DC" w:rsidP="00542269">
            <w:pPr>
              <w:jc w:val="right"/>
            </w:pPr>
          </w:p>
        </w:tc>
        <w:tc>
          <w:tcPr>
            <w:tcW w:w="2977" w:type="dxa"/>
            <w:tcBorders>
              <w:top w:val="nil"/>
              <w:left w:val="nil"/>
              <w:right w:val="nil"/>
            </w:tcBorders>
            <w:vAlign w:val="center"/>
          </w:tcPr>
          <w:p w14:paraId="6D8C2DD0" w14:textId="77777777" w:rsidR="000352DC" w:rsidRPr="00E3566B" w:rsidRDefault="000352DC" w:rsidP="00542269">
            <w:pPr>
              <w:rPr>
                <w:sz w:val="18"/>
              </w:rPr>
            </w:pPr>
            <w:r>
              <w:rPr>
                <w:sz w:val="18"/>
              </w:rPr>
              <w:t>Name</w:t>
            </w:r>
          </w:p>
        </w:tc>
        <w:tc>
          <w:tcPr>
            <w:tcW w:w="3787" w:type="dxa"/>
            <w:tcBorders>
              <w:top w:val="nil"/>
              <w:left w:val="nil"/>
              <w:right w:val="nil"/>
            </w:tcBorders>
            <w:vAlign w:val="center"/>
          </w:tcPr>
          <w:p w14:paraId="35C663CC" w14:textId="77777777" w:rsidR="000352DC" w:rsidRPr="00E3566B" w:rsidRDefault="000352DC" w:rsidP="00542269">
            <w:pPr>
              <w:rPr>
                <w:sz w:val="18"/>
              </w:rPr>
            </w:pPr>
            <w:r>
              <w:rPr>
                <w:sz w:val="18"/>
              </w:rPr>
              <w:t>E-Mail</w:t>
            </w:r>
          </w:p>
        </w:tc>
      </w:tr>
      <w:tr w:rsidR="000352DC" w14:paraId="07BD86DE" w14:textId="77777777" w:rsidTr="00542269">
        <w:tc>
          <w:tcPr>
            <w:tcW w:w="2410" w:type="dxa"/>
            <w:tcBorders>
              <w:top w:val="nil"/>
              <w:left w:val="nil"/>
              <w:bottom w:val="nil"/>
            </w:tcBorders>
            <w:vAlign w:val="center"/>
          </w:tcPr>
          <w:p w14:paraId="77F05EBE" w14:textId="77777777" w:rsidR="000352DC" w:rsidRPr="003C4576" w:rsidRDefault="000352DC" w:rsidP="00542269">
            <w:pPr>
              <w:jc w:val="right"/>
            </w:pPr>
            <w:r>
              <w:t>Stammesführer*in</w:t>
            </w:r>
          </w:p>
        </w:tc>
        <w:tc>
          <w:tcPr>
            <w:tcW w:w="2977" w:type="dxa"/>
          </w:tcPr>
          <w:p w14:paraId="5B6F841A" w14:textId="77777777" w:rsidR="000352DC" w:rsidRPr="003C4576" w:rsidRDefault="000352DC" w:rsidP="00542269">
            <w:pPr>
              <w:rPr>
                <w:sz w:val="24"/>
              </w:rPr>
            </w:pPr>
          </w:p>
        </w:tc>
        <w:tc>
          <w:tcPr>
            <w:tcW w:w="3787" w:type="dxa"/>
          </w:tcPr>
          <w:p w14:paraId="602BB4A2" w14:textId="77777777" w:rsidR="000352DC" w:rsidRPr="003C4576" w:rsidRDefault="000352DC" w:rsidP="00542269">
            <w:pPr>
              <w:rPr>
                <w:sz w:val="24"/>
              </w:rPr>
            </w:pPr>
          </w:p>
        </w:tc>
      </w:tr>
      <w:tr w:rsidR="000352DC" w14:paraId="79493FE6" w14:textId="77777777" w:rsidTr="00542269">
        <w:tc>
          <w:tcPr>
            <w:tcW w:w="2410" w:type="dxa"/>
            <w:tcBorders>
              <w:top w:val="nil"/>
              <w:left w:val="nil"/>
              <w:bottom w:val="nil"/>
            </w:tcBorders>
            <w:vAlign w:val="center"/>
          </w:tcPr>
          <w:p w14:paraId="0CEBA83A" w14:textId="77777777" w:rsidR="000352DC" w:rsidRPr="003C4576" w:rsidRDefault="000352DC" w:rsidP="00542269">
            <w:pPr>
              <w:jc w:val="right"/>
            </w:pPr>
            <w:r>
              <w:t>Stammesführer*in</w:t>
            </w:r>
            <w:r>
              <w:rPr>
                <w:rStyle w:val="Endnotenzeichen"/>
              </w:rPr>
              <w:endnoteReference w:id="18"/>
            </w:r>
          </w:p>
        </w:tc>
        <w:tc>
          <w:tcPr>
            <w:tcW w:w="2977" w:type="dxa"/>
          </w:tcPr>
          <w:p w14:paraId="47A167AD" w14:textId="77777777" w:rsidR="000352DC" w:rsidRPr="003C4576" w:rsidRDefault="000352DC" w:rsidP="00542269">
            <w:pPr>
              <w:rPr>
                <w:sz w:val="24"/>
              </w:rPr>
            </w:pPr>
          </w:p>
        </w:tc>
        <w:tc>
          <w:tcPr>
            <w:tcW w:w="3787" w:type="dxa"/>
          </w:tcPr>
          <w:p w14:paraId="161330F1" w14:textId="77777777" w:rsidR="000352DC" w:rsidRPr="003C4576" w:rsidRDefault="000352DC" w:rsidP="00542269">
            <w:pPr>
              <w:rPr>
                <w:sz w:val="24"/>
              </w:rPr>
            </w:pPr>
          </w:p>
        </w:tc>
      </w:tr>
      <w:tr w:rsidR="000352DC" w14:paraId="758601C4" w14:textId="77777777" w:rsidTr="00542269">
        <w:tc>
          <w:tcPr>
            <w:tcW w:w="2410" w:type="dxa"/>
            <w:tcBorders>
              <w:top w:val="nil"/>
              <w:left w:val="nil"/>
              <w:bottom w:val="nil"/>
            </w:tcBorders>
            <w:vAlign w:val="center"/>
          </w:tcPr>
          <w:p w14:paraId="0A255D29" w14:textId="77777777" w:rsidR="000352DC" w:rsidRPr="003C4576" w:rsidRDefault="000352DC" w:rsidP="00542269">
            <w:pPr>
              <w:jc w:val="right"/>
            </w:pPr>
            <w:r>
              <w:t xml:space="preserve">Stellvertretende*r </w:t>
            </w:r>
            <w:proofErr w:type="spellStart"/>
            <w:r>
              <w:t>StaFü</w:t>
            </w:r>
            <w:proofErr w:type="spellEnd"/>
          </w:p>
        </w:tc>
        <w:tc>
          <w:tcPr>
            <w:tcW w:w="2977" w:type="dxa"/>
          </w:tcPr>
          <w:p w14:paraId="56739215" w14:textId="77777777" w:rsidR="000352DC" w:rsidRPr="003C4576" w:rsidRDefault="000352DC" w:rsidP="00542269">
            <w:pPr>
              <w:rPr>
                <w:sz w:val="24"/>
              </w:rPr>
            </w:pPr>
          </w:p>
        </w:tc>
        <w:tc>
          <w:tcPr>
            <w:tcW w:w="3787" w:type="dxa"/>
          </w:tcPr>
          <w:p w14:paraId="2AB82591" w14:textId="77777777" w:rsidR="000352DC" w:rsidRPr="003C4576" w:rsidRDefault="000352DC" w:rsidP="00542269">
            <w:pPr>
              <w:rPr>
                <w:sz w:val="24"/>
              </w:rPr>
            </w:pPr>
          </w:p>
        </w:tc>
      </w:tr>
      <w:tr w:rsidR="000352DC" w14:paraId="060CDB04" w14:textId="77777777" w:rsidTr="00542269">
        <w:tc>
          <w:tcPr>
            <w:tcW w:w="2410" w:type="dxa"/>
            <w:tcBorders>
              <w:top w:val="nil"/>
              <w:left w:val="nil"/>
              <w:bottom w:val="nil"/>
            </w:tcBorders>
            <w:vAlign w:val="center"/>
          </w:tcPr>
          <w:p w14:paraId="30FEB118" w14:textId="77777777" w:rsidR="000352DC" w:rsidRPr="003C4576" w:rsidRDefault="000352DC" w:rsidP="00542269">
            <w:pPr>
              <w:jc w:val="right"/>
            </w:pPr>
            <w:r>
              <w:t xml:space="preserve">Stellvertretende*r </w:t>
            </w:r>
            <w:proofErr w:type="spellStart"/>
            <w:r>
              <w:t>StaFü</w:t>
            </w:r>
            <w:proofErr w:type="spellEnd"/>
          </w:p>
        </w:tc>
        <w:tc>
          <w:tcPr>
            <w:tcW w:w="2977" w:type="dxa"/>
          </w:tcPr>
          <w:p w14:paraId="35DCA6FB" w14:textId="77777777" w:rsidR="000352DC" w:rsidRPr="003C4576" w:rsidRDefault="000352DC" w:rsidP="00542269">
            <w:pPr>
              <w:rPr>
                <w:sz w:val="24"/>
              </w:rPr>
            </w:pPr>
          </w:p>
        </w:tc>
        <w:tc>
          <w:tcPr>
            <w:tcW w:w="3787" w:type="dxa"/>
          </w:tcPr>
          <w:p w14:paraId="6CFECD0A" w14:textId="77777777" w:rsidR="000352DC" w:rsidRPr="003C4576" w:rsidRDefault="000352DC" w:rsidP="00542269">
            <w:pPr>
              <w:rPr>
                <w:sz w:val="24"/>
              </w:rPr>
            </w:pPr>
          </w:p>
        </w:tc>
      </w:tr>
      <w:tr w:rsidR="000352DC" w14:paraId="14070AC1" w14:textId="77777777" w:rsidTr="00542269">
        <w:tc>
          <w:tcPr>
            <w:tcW w:w="2410" w:type="dxa"/>
            <w:tcBorders>
              <w:top w:val="nil"/>
              <w:left w:val="nil"/>
              <w:bottom w:val="nil"/>
            </w:tcBorders>
            <w:vAlign w:val="center"/>
          </w:tcPr>
          <w:p w14:paraId="363AEEF6" w14:textId="77777777" w:rsidR="000352DC" w:rsidRPr="003C4576" w:rsidRDefault="000352DC" w:rsidP="00542269">
            <w:pPr>
              <w:jc w:val="right"/>
            </w:pPr>
            <w:r>
              <w:t xml:space="preserve">Stellvertretende*r </w:t>
            </w:r>
            <w:proofErr w:type="spellStart"/>
            <w:r>
              <w:t>StaFü</w:t>
            </w:r>
            <w:proofErr w:type="spellEnd"/>
          </w:p>
        </w:tc>
        <w:tc>
          <w:tcPr>
            <w:tcW w:w="2977" w:type="dxa"/>
          </w:tcPr>
          <w:p w14:paraId="0DEE2A4A" w14:textId="77777777" w:rsidR="000352DC" w:rsidRPr="003C4576" w:rsidRDefault="000352DC" w:rsidP="00542269">
            <w:pPr>
              <w:rPr>
                <w:sz w:val="24"/>
              </w:rPr>
            </w:pPr>
          </w:p>
        </w:tc>
        <w:tc>
          <w:tcPr>
            <w:tcW w:w="3787" w:type="dxa"/>
          </w:tcPr>
          <w:p w14:paraId="04D900F9" w14:textId="77777777" w:rsidR="000352DC" w:rsidRPr="003C4576" w:rsidRDefault="000352DC" w:rsidP="00542269">
            <w:pPr>
              <w:rPr>
                <w:sz w:val="24"/>
              </w:rPr>
            </w:pPr>
          </w:p>
        </w:tc>
      </w:tr>
      <w:tr w:rsidR="000352DC" w14:paraId="05303C67" w14:textId="77777777" w:rsidTr="00542269">
        <w:tc>
          <w:tcPr>
            <w:tcW w:w="2410" w:type="dxa"/>
            <w:tcBorders>
              <w:top w:val="nil"/>
              <w:left w:val="nil"/>
              <w:bottom w:val="nil"/>
            </w:tcBorders>
            <w:vAlign w:val="center"/>
          </w:tcPr>
          <w:p w14:paraId="6D344DBA" w14:textId="77777777" w:rsidR="000352DC" w:rsidRPr="003C4576" w:rsidRDefault="000352DC" w:rsidP="00542269">
            <w:pPr>
              <w:jc w:val="right"/>
            </w:pPr>
            <w:r>
              <w:t>Schatzmeister*in</w:t>
            </w:r>
          </w:p>
        </w:tc>
        <w:tc>
          <w:tcPr>
            <w:tcW w:w="2977" w:type="dxa"/>
          </w:tcPr>
          <w:p w14:paraId="0A96BA95" w14:textId="77777777" w:rsidR="000352DC" w:rsidRPr="003C4576" w:rsidRDefault="000352DC" w:rsidP="00542269">
            <w:pPr>
              <w:rPr>
                <w:sz w:val="24"/>
              </w:rPr>
            </w:pPr>
          </w:p>
        </w:tc>
        <w:tc>
          <w:tcPr>
            <w:tcW w:w="3787" w:type="dxa"/>
          </w:tcPr>
          <w:p w14:paraId="538089B8" w14:textId="77777777" w:rsidR="000352DC" w:rsidRPr="003C4576" w:rsidRDefault="000352DC" w:rsidP="00542269">
            <w:pPr>
              <w:rPr>
                <w:sz w:val="24"/>
              </w:rPr>
            </w:pPr>
          </w:p>
        </w:tc>
      </w:tr>
    </w:tbl>
    <w:p w14:paraId="1A3F01F9" w14:textId="77777777" w:rsidR="00410FE1" w:rsidRDefault="00410FE1" w:rsidP="00410FE1"/>
    <w:p w14:paraId="5F113845" w14:textId="07C7E23D" w:rsidR="000352DC" w:rsidRDefault="000352DC" w:rsidP="004B5863">
      <w:pPr>
        <w:pStyle w:val="berschrift1"/>
      </w:pPr>
      <w:r>
        <w:t>Wahlen 2: Wahl der Delegierten &amp; Ersatzdelegierten</w:t>
      </w:r>
    </w:p>
    <w:p w14:paraId="046972BB" w14:textId="2B3D8B03" w:rsidR="000352DC" w:rsidRDefault="000352DC" w:rsidP="006326EC">
      <w:pPr>
        <w:rPr>
          <w:sz w:val="22"/>
        </w:rPr>
      </w:pPr>
      <w:r>
        <w:rPr>
          <w:sz w:val="22"/>
        </w:rPr>
        <w:t xml:space="preserve">Entsprechend der Mitgliederzahl haben wir </w:t>
      </w:r>
      <w:r w:rsidRPr="0029258A">
        <w:rPr>
          <w:sz w:val="22"/>
        </w:rPr>
        <w:t>__________</w:t>
      </w:r>
      <w:r>
        <w:rPr>
          <w:sz w:val="22"/>
        </w:rPr>
        <w:t xml:space="preserve"> </w:t>
      </w:r>
      <w:r>
        <w:rPr>
          <w:b/>
          <w:sz w:val="22"/>
        </w:rPr>
        <w:t>Stimmen auf der LDV</w:t>
      </w:r>
      <w:r>
        <w:rPr>
          <w:sz w:val="22"/>
        </w:rPr>
        <w:t>.</w:t>
      </w:r>
      <w:r w:rsidRPr="006326EC">
        <w:rPr>
          <w:rStyle w:val="Endnotenzeichen"/>
          <w:sz w:val="22"/>
        </w:rPr>
        <w:t xml:space="preserve"> </w:t>
      </w:r>
      <w:r>
        <w:rPr>
          <w:rStyle w:val="Endnotenzeichen"/>
          <w:sz w:val="22"/>
        </w:rPr>
        <w:endnoteReference w:id="19"/>
      </w:r>
    </w:p>
    <w:p w14:paraId="0A22F90C" w14:textId="735DB670" w:rsidR="000352DC" w:rsidRPr="006326EC" w:rsidRDefault="000352DC" w:rsidP="006326EC">
      <w:pPr>
        <w:rPr>
          <w:sz w:val="22"/>
        </w:rPr>
      </w:pPr>
      <w:r w:rsidRPr="006326EC">
        <w:rPr>
          <w:b/>
          <w:sz w:val="22"/>
        </w:rPr>
        <w:t>Erste*r Delegierte*r</w:t>
      </w:r>
      <w:r>
        <w:rPr>
          <w:sz w:val="22"/>
        </w:rPr>
        <w:t xml:space="preserve"> ist: _____________________________________ (Stammesführer*in)</w:t>
      </w:r>
      <w:r>
        <w:rPr>
          <w:rStyle w:val="Endnotenzeichen"/>
          <w:sz w:val="22"/>
        </w:rPr>
        <w:endnoteReference w:id="20"/>
      </w:r>
    </w:p>
    <w:p w14:paraId="4C6B1840" w14:textId="1B025CE9" w:rsidR="000352DC" w:rsidRDefault="000352DC" w:rsidP="004B5863">
      <w:pPr>
        <w:rPr>
          <w:sz w:val="22"/>
        </w:rPr>
      </w:pPr>
      <w:r>
        <w:rPr>
          <w:sz w:val="22"/>
        </w:rPr>
        <w:t xml:space="preserve">Darüber hinaus sind </w:t>
      </w:r>
      <w:r w:rsidRPr="0029258A">
        <w:rPr>
          <w:sz w:val="22"/>
        </w:rPr>
        <w:t>__________</w:t>
      </w:r>
      <w:r>
        <w:rPr>
          <w:sz w:val="22"/>
        </w:rPr>
        <w:t xml:space="preserve"> </w:t>
      </w:r>
      <w:r>
        <w:rPr>
          <w:b/>
          <w:sz w:val="22"/>
        </w:rPr>
        <w:t>Delegierte zu wählen</w:t>
      </w:r>
      <w:r>
        <w:rPr>
          <w:sz w:val="22"/>
        </w:rPr>
        <w:t>.</w:t>
      </w:r>
      <w:r>
        <w:rPr>
          <w:rStyle w:val="Endnotenzeichen"/>
          <w:sz w:val="22"/>
        </w:rPr>
        <w:endnoteReference w:id="21"/>
      </w:r>
    </w:p>
    <w:p w14:paraId="60065F8A" w14:textId="555DD714" w:rsidR="00542269" w:rsidRDefault="00542269" w:rsidP="00542269">
      <w:pPr>
        <w:rPr>
          <w:sz w:val="22"/>
          <w:szCs w:val="20"/>
        </w:rPr>
      </w:pPr>
      <w:r w:rsidRPr="00542269">
        <w:rPr>
          <w:noProof/>
          <w:sz w:val="22"/>
          <w:szCs w:val="20"/>
          <w:lang w:eastAsia="de-DE"/>
        </w:rPr>
        <mc:AlternateContent>
          <mc:Choice Requires="wps">
            <w:drawing>
              <wp:inline distT="0" distB="0" distL="0" distR="0" wp14:anchorId="6F8C292A" wp14:editId="6F143002">
                <wp:extent cx="97790" cy="97790"/>
                <wp:effectExtent l="0" t="0" r="16510" b="16510"/>
                <wp:docPr id="157" name="Rechteck 1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7790" cy="9779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8C07DB2" id="Rechteck 157" o:spid="_x0000_s1026" style="width:7.7pt;height: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" filled="f" strokecolor="black [3200]">
                <v:stroke joinstyle="round"/>
                <v:path arrowok="t"/>
                <o:lock v:ext="edit" aspectratio="t"/>
                <w10:anchorlock/>
              </v:rect>
            </w:pict>
          </mc:Fallback>
        </mc:AlternateContent>
      </w:r>
      <w:r w:rsidRPr="00542269">
        <w:rPr>
          <w:sz w:val="22"/>
          <w:szCs w:val="20"/>
        </w:rPr>
        <w:t xml:space="preserve"> </w:t>
      </w:r>
      <w:r>
        <w:rPr>
          <w:sz w:val="22"/>
          <w:szCs w:val="20"/>
        </w:rPr>
        <w:t>Es findet eine geheime Wahl statt.</w:t>
      </w:r>
    </w:p>
    <w:tbl>
      <w:tblPr>
        <w:tblStyle w:val="Tabellenraster"/>
        <w:tblW w:w="9072" w:type="dxa"/>
        <w:tblLook w:val="04A0" w:firstRow="1" w:lastRow="0" w:firstColumn="1" w:lastColumn="0" w:noHBand="0" w:noVBand="1"/>
      </w:tblPr>
      <w:tblGrid>
        <w:gridCol w:w="3453"/>
        <w:gridCol w:w="944"/>
        <w:gridCol w:w="246"/>
        <w:gridCol w:w="3485"/>
        <w:gridCol w:w="944"/>
      </w:tblGrid>
      <w:tr w:rsidR="00542269" w14:paraId="7EC85D3F" w14:textId="77777777" w:rsidTr="00542269">
        <w:tc>
          <w:tcPr>
            <w:tcW w:w="3572" w:type="dxa"/>
            <w:tcBorders>
              <w:top w:val="nil"/>
              <w:left w:val="nil"/>
              <w:right w:val="nil"/>
            </w:tcBorders>
          </w:tcPr>
          <w:p w14:paraId="23C84AE8" w14:textId="322155DA" w:rsidR="00542269" w:rsidRPr="00542269" w:rsidRDefault="00542269" w:rsidP="00542269">
            <w:pPr>
              <w:rPr>
                <w:sz w:val="18"/>
                <w:szCs w:val="18"/>
              </w:rPr>
            </w:pPr>
            <w:r>
              <w:rPr>
                <w:sz w:val="18"/>
                <w:szCs w:val="18"/>
              </w:rPr>
              <w:t>Name</w:t>
            </w:r>
          </w:p>
        </w:tc>
        <w:tc>
          <w:tcPr>
            <w:tcW w:w="851" w:type="dxa"/>
            <w:tcBorders>
              <w:top w:val="nil"/>
              <w:left w:val="nil"/>
              <w:right w:val="nil"/>
            </w:tcBorders>
          </w:tcPr>
          <w:p w14:paraId="55EE6A64" w14:textId="349517C5" w:rsidR="00542269" w:rsidRPr="00542269" w:rsidRDefault="00542269" w:rsidP="00542269">
            <w:pPr>
              <w:rPr>
                <w:sz w:val="18"/>
                <w:szCs w:val="18"/>
              </w:rPr>
            </w:pPr>
            <w:r>
              <w:rPr>
                <w:sz w:val="18"/>
                <w:szCs w:val="18"/>
              </w:rPr>
              <w:t>Stimmen</w:t>
            </w:r>
          </w:p>
        </w:tc>
        <w:tc>
          <w:tcPr>
            <w:tcW w:w="247" w:type="dxa"/>
            <w:tcBorders>
              <w:top w:val="nil"/>
              <w:left w:val="nil"/>
              <w:bottom w:val="nil"/>
              <w:right w:val="nil"/>
            </w:tcBorders>
          </w:tcPr>
          <w:p w14:paraId="36745C70" w14:textId="77777777" w:rsidR="00542269" w:rsidRPr="00542269" w:rsidRDefault="00542269" w:rsidP="00542269">
            <w:pPr>
              <w:rPr>
                <w:b/>
                <w:sz w:val="18"/>
                <w:szCs w:val="18"/>
              </w:rPr>
            </w:pPr>
          </w:p>
        </w:tc>
        <w:tc>
          <w:tcPr>
            <w:tcW w:w="3572" w:type="dxa"/>
            <w:tcBorders>
              <w:top w:val="nil"/>
              <w:left w:val="nil"/>
              <w:right w:val="nil"/>
            </w:tcBorders>
          </w:tcPr>
          <w:p w14:paraId="290B13EC" w14:textId="1FF8A9CC" w:rsidR="00542269" w:rsidRPr="00542269" w:rsidRDefault="00542269" w:rsidP="00542269">
            <w:pPr>
              <w:rPr>
                <w:sz w:val="18"/>
                <w:szCs w:val="18"/>
              </w:rPr>
            </w:pPr>
            <w:r>
              <w:rPr>
                <w:sz w:val="18"/>
                <w:szCs w:val="18"/>
              </w:rPr>
              <w:t>Name</w:t>
            </w:r>
          </w:p>
        </w:tc>
        <w:tc>
          <w:tcPr>
            <w:tcW w:w="850" w:type="dxa"/>
            <w:tcBorders>
              <w:top w:val="nil"/>
              <w:left w:val="nil"/>
              <w:right w:val="nil"/>
            </w:tcBorders>
          </w:tcPr>
          <w:p w14:paraId="29081968" w14:textId="34AA9116" w:rsidR="00542269" w:rsidRPr="00542269" w:rsidRDefault="00542269" w:rsidP="00542269">
            <w:pPr>
              <w:rPr>
                <w:sz w:val="18"/>
                <w:szCs w:val="18"/>
              </w:rPr>
            </w:pPr>
            <w:r>
              <w:rPr>
                <w:sz w:val="18"/>
                <w:szCs w:val="18"/>
              </w:rPr>
              <w:t>Stimmen</w:t>
            </w:r>
          </w:p>
        </w:tc>
      </w:tr>
      <w:tr w:rsidR="00542269" w14:paraId="701E8023" w14:textId="77777777" w:rsidTr="00542269">
        <w:tc>
          <w:tcPr>
            <w:tcW w:w="3572" w:type="dxa"/>
          </w:tcPr>
          <w:p w14:paraId="554B2418" w14:textId="77777777" w:rsidR="00542269" w:rsidRPr="003E2739" w:rsidRDefault="00542269" w:rsidP="00542269">
            <w:pPr>
              <w:rPr>
                <w:b/>
                <w:sz w:val="24"/>
                <w:szCs w:val="20"/>
              </w:rPr>
            </w:pPr>
          </w:p>
        </w:tc>
        <w:tc>
          <w:tcPr>
            <w:tcW w:w="851" w:type="dxa"/>
          </w:tcPr>
          <w:p w14:paraId="3EB49339" w14:textId="77777777" w:rsidR="00542269" w:rsidRPr="003E2739" w:rsidRDefault="00542269" w:rsidP="00542269">
            <w:pPr>
              <w:rPr>
                <w:b/>
                <w:sz w:val="24"/>
                <w:szCs w:val="20"/>
              </w:rPr>
            </w:pPr>
          </w:p>
        </w:tc>
        <w:tc>
          <w:tcPr>
            <w:tcW w:w="247" w:type="dxa"/>
            <w:tcBorders>
              <w:top w:val="nil"/>
              <w:bottom w:val="nil"/>
            </w:tcBorders>
          </w:tcPr>
          <w:p w14:paraId="3080B7C4" w14:textId="77777777" w:rsidR="00542269" w:rsidRPr="003E2739" w:rsidRDefault="00542269" w:rsidP="00542269">
            <w:pPr>
              <w:rPr>
                <w:b/>
                <w:sz w:val="24"/>
                <w:szCs w:val="20"/>
              </w:rPr>
            </w:pPr>
          </w:p>
        </w:tc>
        <w:tc>
          <w:tcPr>
            <w:tcW w:w="3572" w:type="dxa"/>
          </w:tcPr>
          <w:p w14:paraId="5516ADAC" w14:textId="77777777" w:rsidR="00542269" w:rsidRPr="003E2739" w:rsidRDefault="00542269" w:rsidP="00542269">
            <w:pPr>
              <w:rPr>
                <w:b/>
                <w:sz w:val="24"/>
                <w:szCs w:val="20"/>
              </w:rPr>
            </w:pPr>
          </w:p>
        </w:tc>
        <w:tc>
          <w:tcPr>
            <w:tcW w:w="850" w:type="dxa"/>
          </w:tcPr>
          <w:p w14:paraId="621186A9" w14:textId="77777777" w:rsidR="00542269" w:rsidRPr="003E2739" w:rsidRDefault="00542269" w:rsidP="00542269">
            <w:pPr>
              <w:rPr>
                <w:b/>
                <w:sz w:val="24"/>
                <w:szCs w:val="20"/>
              </w:rPr>
            </w:pPr>
          </w:p>
        </w:tc>
      </w:tr>
      <w:tr w:rsidR="00542269" w14:paraId="2DFE3827" w14:textId="77777777" w:rsidTr="00542269">
        <w:tc>
          <w:tcPr>
            <w:tcW w:w="3572" w:type="dxa"/>
          </w:tcPr>
          <w:p w14:paraId="5D26C031" w14:textId="77777777" w:rsidR="00542269" w:rsidRPr="003E2739" w:rsidRDefault="00542269" w:rsidP="00542269">
            <w:pPr>
              <w:rPr>
                <w:sz w:val="24"/>
                <w:szCs w:val="20"/>
              </w:rPr>
            </w:pPr>
          </w:p>
        </w:tc>
        <w:tc>
          <w:tcPr>
            <w:tcW w:w="851" w:type="dxa"/>
          </w:tcPr>
          <w:p w14:paraId="32A7ECD8" w14:textId="77777777" w:rsidR="00542269" w:rsidRPr="003E2739" w:rsidRDefault="00542269" w:rsidP="00542269">
            <w:pPr>
              <w:rPr>
                <w:sz w:val="24"/>
                <w:szCs w:val="20"/>
              </w:rPr>
            </w:pPr>
          </w:p>
        </w:tc>
        <w:tc>
          <w:tcPr>
            <w:tcW w:w="247" w:type="dxa"/>
            <w:tcBorders>
              <w:top w:val="nil"/>
              <w:bottom w:val="nil"/>
            </w:tcBorders>
          </w:tcPr>
          <w:p w14:paraId="6F35FA86" w14:textId="77777777" w:rsidR="00542269" w:rsidRPr="003E2739" w:rsidRDefault="00542269" w:rsidP="00542269">
            <w:pPr>
              <w:rPr>
                <w:sz w:val="24"/>
                <w:szCs w:val="20"/>
              </w:rPr>
            </w:pPr>
          </w:p>
        </w:tc>
        <w:tc>
          <w:tcPr>
            <w:tcW w:w="3572" w:type="dxa"/>
          </w:tcPr>
          <w:p w14:paraId="04D8E1A4" w14:textId="77777777" w:rsidR="00542269" w:rsidRPr="003E2739" w:rsidRDefault="00542269" w:rsidP="00542269">
            <w:pPr>
              <w:rPr>
                <w:sz w:val="24"/>
                <w:szCs w:val="20"/>
              </w:rPr>
            </w:pPr>
          </w:p>
        </w:tc>
        <w:tc>
          <w:tcPr>
            <w:tcW w:w="850" w:type="dxa"/>
          </w:tcPr>
          <w:p w14:paraId="0F5506E8" w14:textId="77777777" w:rsidR="00542269" w:rsidRPr="003E2739" w:rsidRDefault="00542269" w:rsidP="00542269">
            <w:pPr>
              <w:rPr>
                <w:sz w:val="24"/>
                <w:szCs w:val="20"/>
              </w:rPr>
            </w:pPr>
          </w:p>
        </w:tc>
      </w:tr>
      <w:tr w:rsidR="00542269" w14:paraId="12BB2D8B" w14:textId="77777777" w:rsidTr="00542269">
        <w:tc>
          <w:tcPr>
            <w:tcW w:w="3572" w:type="dxa"/>
          </w:tcPr>
          <w:p w14:paraId="0CBCEC6A" w14:textId="77777777" w:rsidR="00542269" w:rsidRPr="003E2739" w:rsidRDefault="00542269" w:rsidP="00542269">
            <w:pPr>
              <w:rPr>
                <w:sz w:val="24"/>
                <w:szCs w:val="20"/>
              </w:rPr>
            </w:pPr>
          </w:p>
        </w:tc>
        <w:tc>
          <w:tcPr>
            <w:tcW w:w="851" w:type="dxa"/>
          </w:tcPr>
          <w:p w14:paraId="46C6537B" w14:textId="77777777" w:rsidR="00542269" w:rsidRPr="003E2739" w:rsidRDefault="00542269" w:rsidP="00542269">
            <w:pPr>
              <w:rPr>
                <w:sz w:val="24"/>
                <w:szCs w:val="20"/>
              </w:rPr>
            </w:pPr>
          </w:p>
        </w:tc>
        <w:tc>
          <w:tcPr>
            <w:tcW w:w="247" w:type="dxa"/>
            <w:tcBorders>
              <w:top w:val="nil"/>
              <w:bottom w:val="nil"/>
            </w:tcBorders>
          </w:tcPr>
          <w:p w14:paraId="417D7FA2" w14:textId="77777777" w:rsidR="00542269" w:rsidRPr="003E2739" w:rsidRDefault="00542269" w:rsidP="00542269">
            <w:pPr>
              <w:rPr>
                <w:sz w:val="24"/>
                <w:szCs w:val="20"/>
              </w:rPr>
            </w:pPr>
          </w:p>
        </w:tc>
        <w:tc>
          <w:tcPr>
            <w:tcW w:w="3572" w:type="dxa"/>
          </w:tcPr>
          <w:p w14:paraId="06963D8D" w14:textId="77777777" w:rsidR="00542269" w:rsidRPr="003E2739" w:rsidRDefault="00542269" w:rsidP="00542269">
            <w:pPr>
              <w:rPr>
                <w:sz w:val="24"/>
                <w:szCs w:val="20"/>
              </w:rPr>
            </w:pPr>
          </w:p>
        </w:tc>
        <w:tc>
          <w:tcPr>
            <w:tcW w:w="850" w:type="dxa"/>
          </w:tcPr>
          <w:p w14:paraId="4CC3F994" w14:textId="77777777" w:rsidR="00542269" w:rsidRPr="003E2739" w:rsidRDefault="00542269" w:rsidP="00542269">
            <w:pPr>
              <w:rPr>
                <w:sz w:val="24"/>
                <w:szCs w:val="20"/>
              </w:rPr>
            </w:pPr>
          </w:p>
        </w:tc>
      </w:tr>
      <w:tr w:rsidR="00542269" w14:paraId="6DEBEE6B" w14:textId="77777777" w:rsidTr="00542269">
        <w:tc>
          <w:tcPr>
            <w:tcW w:w="3572" w:type="dxa"/>
          </w:tcPr>
          <w:p w14:paraId="31CEE7DE" w14:textId="77777777" w:rsidR="00542269" w:rsidRPr="003E2739" w:rsidRDefault="00542269" w:rsidP="00542269">
            <w:pPr>
              <w:rPr>
                <w:sz w:val="24"/>
                <w:szCs w:val="20"/>
              </w:rPr>
            </w:pPr>
          </w:p>
        </w:tc>
        <w:tc>
          <w:tcPr>
            <w:tcW w:w="851" w:type="dxa"/>
          </w:tcPr>
          <w:p w14:paraId="69A1F63B" w14:textId="77777777" w:rsidR="00542269" w:rsidRPr="003E2739" w:rsidRDefault="00542269" w:rsidP="00542269">
            <w:pPr>
              <w:rPr>
                <w:sz w:val="24"/>
                <w:szCs w:val="20"/>
              </w:rPr>
            </w:pPr>
          </w:p>
        </w:tc>
        <w:tc>
          <w:tcPr>
            <w:tcW w:w="247" w:type="dxa"/>
            <w:tcBorders>
              <w:top w:val="nil"/>
              <w:bottom w:val="nil"/>
            </w:tcBorders>
          </w:tcPr>
          <w:p w14:paraId="05701353" w14:textId="77777777" w:rsidR="00542269" w:rsidRPr="003E2739" w:rsidRDefault="00542269" w:rsidP="00542269">
            <w:pPr>
              <w:rPr>
                <w:sz w:val="24"/>
                <w:szCs w:val="20"/>
              </w:rPr>
            </w:pPr>
          </w:p>
        </w:tc>
        <w:tc>
          <w:tcPr>
            <w:tcW w:w="3572" w:type="dxa"/>
          </w:tcPr>
          <w:p w14:paraId="37A1FB1E" w14:textId="77777777" w:rsidR="00542269" w:rsidRPr="003E2739" w:rsidRDefault="00542269" w:rsidP="00542269">
            <w:pPr>
              <w:rPr>
                <w:sz w:val="24"/>
                <w:szCs w:val="20"/>
              </w:rPr>
            </w:pPr>
          </w:p>
        </w:tc>
        <w:tc>
          <w:tcPr>
            <w:tcW w:w="850" w:type="dxa"/>
          </w:tcPr>
          <w:p w14:paraId="5C2B8EEE" w14:textId="77777777" w:rsidR="00542269" w:rsidRPr="003E2739" w:rsidRDefault="00542269" w:rsidP="00542269">
            <w:pPr>
              <w:rPr>
                <w:sz w:val="24"/>
                <w:szCs w:val="20"/>
              </w:rPr>
            </w:pPr>
          </w:p>
        </w:tc>
      </w:tr>
      <w:tr w:rsidR="00542269" w14:paraId="375FD314" w14:textId="77777777" w:rsidTr="00542269">
        <w:tc>
          <w:tcPr>
            <w:tcW w:w="3572" w:type="dxa"/>
          </w:tcPr>
          <w:p w14:paraId="0F268200" w14:textId="77777777" w:rsidR="00542269" w:rsidRPr="003E2739" w:rsidRDefault="00542269" w:rsidP="00542269">
            <w:pPr>
              <w:rPr>
                <w:sz w:val="24"/>
                <w:szCs w:val="20"/>
              </w:rPr>
            </w:pPr>
          </w:p>
        </w:tc>
        <w:tc>
          <w:tcPr>
            <w:tcW w:w="851" w:type="dxa"/>
          </w:tcPr>
          <w:p w14:paraId="5355E8AE" w14:textId="77777777" w:rsidR="00542269" w:rsidRPr="003E2739" w:rsidRDefault="00542269" w:rsidP="00542269">
            <w:pPr>
              <w:rPr>
                <w:sz w:val="24"/>
                <w:szCs w:val="20"/>
              </w:rPr>
            </w:pPr>
          </w:p>
        </w:tc>
        <w:tc>
          <w:tcPr>
            <w:tcW w:w="247" w:type="dxa"/>
            <w:tcBorders>
              <w:top w:val="nil"/>
              <w:bottom w:val="nil"/>
            </w:tcBorders>
          </w:tcPr>
          <w:p w14:paraId="21CC3B45" w14:textId="77777777" w:rsidR="00542269" w:rsidRPr="003E2739" w:rsidRDefault="00542269" w:rsidP="00542269">
            <w:pPr>
              <w:rPr>
                <w:sz w:val="24"/>
                <w:szCs w:val="20"/>
              </w:rPr>
            </w:pPr>
          </w:p>
        </w:tc>
        <w:tc>
          <w:tcPr>
            <w:tcW w:w="3572" w:type="dxa"/>
          </w:tcPr>
          <w:p w14:paraId="330A9AA9" w14:textId="77777777" w:rsidR="00542269" w:rsidRPr="003E2739" w:rsidRDefault="00542269" w:rsidP="00542269">
            <w:pPr>
              <w:rPr>
                <w:sz w:val="24"/>
                <w:szCs w:val="20"/>
              </w:rPr>
            </w:pPr>
          </w:p>
        </w:tc>
        <w:tc>
          <w:tcPr>
            <w:tcW w:w="850" w:type="dxa"/>
          </w:tcPr>
          <w:p w14:paraId="38DC2202" w14:textId="77777777" w:rsidR="00542269" w:rsidRPr="003E2739" w:rsidRDefault="00542269" w:rsidP="00542269">
            <w:pPr>
              <w:rPr>
                <w:sz w:val="24"/>
                <w:szCs w:val="20"/>
              </w:rPr>
            </w:pPr>
          </w:p>
        </w:tc>
      </w:tr>
      <w:tr w:rsidR="00542269" w14:paraId="641A0E15" w14:textId="77777777" w:rsidTr="00542269">
        <w:tc>
          <w:tcPr>
            <w:tcW w:w="3572" w:type="dxa"/>
          </w:tcPr>
          <w:p w14:paraId="72316F05" w14:textId="77777777" w:rsidR="00542269" w:rsidRPr="003E2739" w:rsidRDefault="00542269" w:rsidP="00542269">
            <w:pPr>
              <w:rPr>
                <w:sz w:val="24"/>
                <w:szCs w:val="20"/>
              </w:rPr>
            </w:pPr>
          </w:p>
        </w:tc>
        <w:tc>
          <w:tcPr>
            <w:tcW w:w="851" w:type="dxa"/>
          </w:tcPr>
          <w:p w14:paraId="6D7CFAF7" w14:textId="77777777" w:rsidR="00542269" w:rsidRPr="003E2739" w:rsidRDefault="00542269" w:rsidP="00542269">
            <w:pPr>
              <w:rPr>
                <w:sz w:val="24"/>
                <w:szCs w:val="20"/>
              </w:rPr>
            </w:pPr>
          </w:p>
        </w:tc>
        <w:tc>
          <w:tcPr>
            <w:tcW w:w="247" w:type="dxa"/>
            <w:tcBorders>
              <w:top w:val="nil"/>
              <w:bottom w:val="nil"/>
            </w:tcBorders>
          </w:tcPr>
          <w:p w14:paraId="6EB4C226" w14:textId="77777777" w:rsidR="00542269" w:rsidRPr="003E2739" w:rsidRDefault="00542269" w:rsidP="00542269">
            <w:pPr>
              <w:rPr>
                <w:sz w:val="24"/>
                <w:szCs w:val="20"/>
              </w:rPr>
            </w:pPr>
          </w:p>
        </w:tc>
        <w:tc>
          <w:tcPr>
            <w:tcW w:w="3572" w:type="dxa"/>
          </w:tcPr>
          <w:p w14:paraId="278925B7" w14:textId="77777777" w:rsidR="00542269" w:rsidRPr="003E2739" w:rsidRDefault="00542269" w:rsidP="00542269">
            <w:pPr>
              <w:rPr>
                <w:sz w:val="24"/>
                <w:szCs w:val="20"/>
              </w:rPr>
            </w:pPr>
          </w:p>
        </w:tc>
        <w:tc>
          <w:tcPr>
            <w:tcW w:w="850" w:type="dxa"/>
          </w:tcPr>
          <w:p w14:paraId="5378A556" w14:textId="77777777" w:rsidR="00542269" w:rsidRPr="003E2739" w:rsidRDefault="00542269" w:rsidP="00542269">
            <w:pPr>
              <w:rPr>
                <w:sz w:val="24"/>
                <w:szCs w:val="20"/>
              </w:rPr>
            </w:pPr>
          </w:p>
        </w:tc>
      </w:tr>
      <w:tr w:rsidR="00542269" w14:paraId="7A899983" w14:textId="77777777" w:rsidTr="00542269">
        <w:tc>
          <w:tcPr>
            <w:tcW w:w="3572" w:type="dxa"/>
          </w:tcPr>
          <w:p w14:paraId="5751C85A" w14:textId="77777777" w:rsidR="00542269" w:rsidRPr="003E2739" w:rsidRDefault="00542269" w:rsidP="00542269">
            <w:pPr>
              <w:rPr>
                <w:sz w:val="24"/>
                <w:szCs w:val="20"/>
              </w:rPr>
            </w:pPr>
          </w:p>
        </w:tc>
        <w:tc>
          <w:tcPr>
            <w:tcW w:w="851" w:type="dxa"/>
          </w:tcPr>
          <w:p w14:paraId="77800846" w14:textId="77777777" w:rsidR="00542269" w:rsidRPr="003E2739" w:rsidRDefault="00542269" w:rsidP="00542269">
            <w:pPr>
              <w:rPr>
                <w:sz w:val="24"/>
                <w:szCs w:val="20"/>
              </w:rPr>
            </w:pPr>
          </w:p>
        </w:tc>
        <w:tc>
          <w:tcPr>
            <w:tcW w:w="247" w:type="dxa"/>
            <w:tcBorders>
              <w:top w:val="nil"/>
              <w:bottom w:val="nil"/>
            </w:tcBorders>
          </w:tcPr>
          <w:p w14:paraId="05CA4EA2" w14:textId="77777777" w:rsidR="00542269" w:rsidRPr="003E2739" w:rsidRDefault="00542269" w:rsidP="00542269">
            <w:pPr>
              <w:rPr>
                <w:sz w:val="24"/>
                <w:szCs w:val="20"/>
              </w:rPr>
            </w:pPr>
          </w:p>
        </w:tc>
        <w:tc>
          <w:tcPr>
            <w:tcW w:w="3572" w:type="dxa"/>
          </w:tcPr>
          <w:p w14:paraId="3D37513A" w14:textId="77777777" w:rsidR="00542269" w:rsidRPr="003E2739" w:rsidRDefault="00542269" w:rsidP="00542269">
            <w:pPr>
              <w:rPr>
                <w:sz w:val="24"/>
                <w:szCs w:val="20"/>
              </w:rPr>
            </w:pPr>
          </w:p>
        </w:tc>
        <w:tc>
          <w:tcPr>
            <w:tcW w:w="850" w:type="dxa"/>
          </w:tcPr>
          <w:p w14:paraId="0E33F6A4" w14:textId="77777777" w:rsidR="00542269" w:rsidRPr="003E2739" w:rsidRDefault="00542269" w:rsidP="00542269">
            <w:pPr>
              <w:rPr>
                <w:sz w:val="24"/>
                <w:szCs w:val="20"/>
              </w:rPr>
            </w:pPr>
          </w:p>
        </w:tc>
      </w:tr>
      <w:tr w:rsidR="00542269" w14:paraId="4BA6F67D" w14:textId="77777777" w:rsidTr="003E2739">
        <w:tc>
          <w:tcPr>
            <w:tcW w:w="3572" w:type="dxa"/>
          </w:tcPr>
          <w:p w14:paraId="569B2A5F" w14:textId="77777777" w:rsidR="00542269" w:rsidRPr="003E2739" w:rsidRDefault="00542269" w:rsidP="00542269">
            <w:pPr>
              <w:rPr>
                <w:sz w:val="24"/>
                <w:szCs w:val="20"/>
              </w:rPr>
            </w:pPr>
          </w:p>
        </w:tc>
        <w:tc>
          <w:tcPr>
            <w:tcW w:w="851" w:type="dxa"/>
          </w:tcPr>
          <w:p w14:paraId="19B56A30" w14:textId="77777777" w:rsidR="00542269" w:rsidRPr="003E2739" w:rsidRDefault="00542269" w:rsidP="00542269">
            <w:pPr>
              <w:rPr>
                <w:sz w:val="24"/>
                <w:szCs w:val="20"/>
              </w:rPr>
            </w:pPr>
          </w:p>
        </w:tc>
        <w:tc>
          <w:tcPr>
            <w:tcW w:w="247" w:type="dxa"/>
            <w:tcBorders>
              <w:top w:val="nil"/>
              <w:bottom w:val="nil"/>
            </w:tcBorders>
          </w:tcPr>
          <w:p w14:paraId="5FB76796" w14:textId="77777777" w:rsidR="00542269" w:rsidRPr="003E2739" w:rsidRDefault="00542269" w:rsidP="00542269">
            <w:pPr>
              <w:rPr>
                <w:sz w:val="24"/>
                <w:szCs w:val="20"/>
              </w:rPr>
            </w:pPr>
          </w:p>
        </w:tc>
        <w:tc>
          <w:tcPr>
            <w:tcW w:w="3572" w:type="dxa"/>
            <w:vAlign w:val="center"/>
          </w:tcPr>
          <w:p w14:paraId="1A0DCF85" w14:textId="11D3D790" w:rsidR="00542269" w:rsidRPr="003E2739" w:rsidRDefault="003E2739" w:rsidP="003E2739">
            <w:pPr>
              <w:rPr>
                <w:szCs w:val="20"/>
              </w:rPr>
            </w:pPr>
            <w:r w:rsidRPr="003E2739">
              <w:rPr>
                <w:szCs w:val="20"/>
              </w:rPr>
              <w:t>Enthaltungen</w:t>
            </w:r>
          </w:p>
        </w:tc>
        <w:tc>
          <w:tcPr>
            <w:tcW w:w="850" w:type="dxa"/>
          </w:tcPr>
          <w:p w14:paraId="1EDED59E" w14:textId="77777777" w:rsidR="00542269" w:rsidRPr="003E2739" w:rsidRDefault="00542269" w:rsidP="00542269">
            <w:pPr>
              <w:rPr>
                <w:sz w:val="24"/>
                <w:szCs w:val="20"/>
              </w:rPr>
            </w:pPr>
          </w:p>
        </w:tc>
      </w:tr>
    </w:tbl>
    <w:p w14:paraId="5F970B0D" w14:textId="649816D8" w:rsidR="003E2739" w:rsidRPr="003E2739" w:rsidRDefault="003E2739" w:rsidP="00542269">
      <w:pPr>
        <w:rPr>
          <w:sz w:val="22"/>
          <w:szCs w:val="20"/>
        </w:rPr>
      </w:pPr>
      <w:r>
        <w:rPr>
          <w:b/>
          <w:sz w:val="22"/>
          <w:szCs w:val="20"/>
        </w:rPr>
        <w:br/>
      </w:r>
      <w:r>
        <w:rPr>
          <w:sz w:val="22"/>
          <w:szCs w:val="20"/>
        </w:rPr>
        <w:t>Gesamtzahl der abgegebenen Stimmen: ______ (bei ____ Stimmen pro Mitglied)</w:t>
      </w:r>
    </w:p>
    <w:p w14:paraId="6F4C96C5" w14:textId="1DFAA9A1" w:rsidR="004B5863" w:rsidRDefault="00542269" w:rsidP="004B5863">
      <w:pPr>
        <w:rPr>
          <w:b/>
          <w:sz w:val="22"/>
        </w:rPr>
      </w:pPr>
      <w:r>
        <w:rPr>
          <w:b/>
          <w:sz w:val="22"/>
        </w:rPr>
        <w:lastRenderedPageBreak/>
        <w:t>Gewählte Delegierte:</w:t>
      </w:r>
    </w:p>
    <w:tbl>
      <w:tblPr>
        <w:tblStyle w:val="Tabellenraster"/>
        <w:tblW w:w="0" w:type="auto"/>
        <w:tblLook w:val="04A0" w:firstRow="1" w:lastRow="0" w:firstColumn="1" w:lastColumn="0" w:noHBand="0" w:noVBand="1"/>
      </w:tblPr>
      <w:tblGrid>
        <w:gridCol w:w="368"/>
        <w:gridCol w:w="4022"/>
        <w:gridCol w:w="3827"/>
        <w:gridCol w:w="957"/>
      </w:tblGrid>
      <w:tr w:rsidR="00542269" w14:paraId="6D559021" w14:textId="77777777" w:rsidTr="003E2739">
        <w:tc>
          <w:tcPr>
            <w:tcW w:w="368" w:type="dxa"/>
          </w:tcPr>
          <w:p w14:paraId="0B7039E2" w14:textId="77777777" w:rsidR="00542269" w:rsidRPr="00542269" w:rsidRDefault="00542269" w:rsidP="004B5863">
            <w:pPr>
              <w:rPr>
                <w:sz w:val="18"/>
                <w:szCs w:val="18"/>
              </w:rPr>
            </w:pPr>
          </w:p>
        </w:tc>
        <w:tc>
          <w:tcPr>
            <w:tcW w:w="4022" w:type="dxa"/>
          </w:tcPr>
          <w:p w14:paraId="6B693C4F" w14:textId="597C6E28" w:rsidR="00542269" w:rsidRPr="00542269" w:rsidRDefault="00542269" w:rsidP="004B5863">
            <w:pPr>
              <w:rPr>
                <w:sz w:val="18"/>
                <w:szCs w:val="18"/>
              </w:rPr>
            </w:pPr>
            <w:r>
              <w:rPr>
                <w:sz w:val="18"/>
                <w:szCs w:val="18"/>
              </w:rPr>
              <w:t>Name</w:t>
            </w:r>
          </w:p>
        </w:tc>
        <w:tc>
          <w:tcPr>
            <w:tcW w:w="3827" w:type="dxa"/>
          </w:tcPr>
          <w:p w14:paraId="1947AC4F" w14:textId="61647F56" w:rsidR="00542269" w:rsidRPr="00542269" w:rsidRDefault="003E2739" w:rsidP="004B5863">
            <w:pPr>
              <w:rPr>
                <w:sz w:val="18"/>
                <w:szCs w:val="18"/>
              </w:rPr>
            </w:pPr>
            <w:r>
              <w:rPr>
                <w:sz w:val="18"/>
                <w:szCs w:val="18"/>
              </w:rPr>
              <w:t>E-Mail-Adresse</w:t>
            </w:r>
          </w:p>
        </w:tc>
        <w:tc>
          <w:tcPr>
            <w:tcW w:w="957" w:type="dxa"/>
          </w:tcPr>
          <w:p w14:paraId="3F3B9F28" w14:textId="6F418836" w:rsidR="00542269" w:rsidRPr="00542269" w:rsidRDefault="00542269" w:rsidP="004B5863">
            <w:pPr>
              <w:rPr>
                <w:sz w:val="18"/>
                <w:szCs w:val="18"/>
              </w:rPr>
            </w:pPr>
            <w:r>
              <w:rPr>
                <w:sz w:val="18"/>
                <w:szCs w:val="18"/>
              </w:rPr>
              <w:t>Stimmen</w:t>
            </w:r>
          </w:p>
        </w:tc>
      </w:tr>
      <w:tr w:rsidR="00542269" w14:paraId="51124398" w14:textId="77777777" w:rsidTr="003E2739">
        <w:tc>
          <w:tcPr>
            <w:tcW w:w="368" w:type="dxa"/>
          </w:tcPr>
          <w:p w14:paraId="0C7A37E3" w14:textId="5455CC31" w:rsidR="00542269" w:rsidRPr="003E2739" w:rsidRDefault="00542269" w:rsidP="004B5863">
            <w:pPr>
              <w:rPr>
                <w:sz w:val="22"/>
              </w:rPr>
            </w:pPr>
            <w:r w:rsidRPr="003E2739">
              <w:rPr>
                <w:sz w:val="22"/>
              </w:rPr>
              <w:t>1</w:t>
            </w:r>
          </w:p>
        </w:tc>
        <w:tc>
          <w:tcPr>
            <w:tcW w:w="4022" w:type="dxa"/>
          </w:tcPr>
          <w:p w14:paraId="47BEABBF" w14:textId="77777777" w:rsidR="00542269" w:rsidRPr="003E2739" w:rsidRDefault="00542269" w:rsidP="004B5863">
            <w:pPr>
              <w:rPr>
                <w:sz w:val="24"/>
              </w:rPr>
            </w:pPr>
          </w:p>
        </w:tc>
        <w:tc>
          <w:tcPr>
            <w:tcW w:w="3827" w:type="dxa"/>
          </w:tcPr>
          <w:p w14:paraId="334AC984" w14:textId="77777777" w:rsidR="00542269" w:rsidRPr="003E2739" w:rsidRDefault="00542269" w:rsidP="004B5863">
            <w:pPr>
              <w:rPr>
                <w:sz w:val="24"/>
              </w:rPr>
            </w:pPr>
          </w:p>
        </w:tc>
        <w:tc>
          <w:tcPr>
            <w:tcW w:w="957" w:type="dxa"/>
          </w:tcPr>
          <w:p w14:paraId="78CFA5A2" w14:textId="3EDFFABF" w:rsidR="00542269" w:rsidRPr="003E2739" w:rsidRDefault="003E2739" w:rsidP="004B5863">
            <w:pPr>
              <w:rPr>
                <w:sz w:val="24"/>
              </w:rPr>
            </w:pPr>
            <w:proofErr w:type="spellStart"/>
            <w:r w:rsidRPr="003E2739">
              <w:rPr>
                <w:sz w:val="22"/>
              </w:rPr>
              <w:t>StaFü</w:t>
            </w:r>
            <w:proofErr w:type="spellEnd"/>
          </w:p>
        </w:tc>
      </w:tr>
      <w:tr w:rsidR="00542269" w14:paraId="75DD2EE7" w14:textId="77777777" w:rsidTr="003E2739">
        <w:tc>
          <w:tcPr>
            <w:tcW w:w="368" w:type="dxa"/>
          </w:tcPr>
          <w:p w14:paraId="06873096" w14:textId="64493D9D" w:rsidR="00542269" w:rsidRPr="003E2739" w:rsidRDefault="00542269" w:rsidP="004B5863">
            <w:pPr>
              <w:rPr>
                <w:sz w:val="22"/>
              </w:rPr>
            </w:pPr>
            <w:r w:rsidRPr="003E2739">
              <w:rPr>
                <w:sz w:val="22"/>
              </w:rPr>
              <w:t>2</w:t>
            </w:r>
          </w:p>
        </w:tc>
        <w:tc>
          <w:tcPr>
            <w:tcW w:w="4022" w:type="dxa"/>
          </w:tcPr>
          <w:p w14:paraId="0B5FA1DE" w14:textId="77777777" w:rsidR="00542269" w:rsidRPr="003E2739" w:rsidRDefault="00542269" w:rsidP="004B5863">
            <w:pPr>
              <w:rPr>
                <w:sz w:val="24"/>
              </w:rPr>
            </w:pPr>
          </w:p>
        </w:tc>
        <w:tc>
          <w:tcPr>
            <w:tcW w:w="3827" w:type="dxa"/>
          </w:tcPr>
          <w:p w14:paraId="3D70B4CD" w14:textId="77777777" w:rsidR="00542269" w:rsidRPr="003E2739" w:rsidRDefault="00542269" w:rsidP="004B5863">
            <w:pPr>
              <w:rPr>
                <w:sz w:val="24"/>
              </w:rPr>
            </w:pPr>
          </w:p>
        </w:tc>
        <w:tc>
          <w:tcPr>
            <w:tcW w:w="957" w:type="dxa"/>
          </w:tcPr>
          <w:p w14:paraId="6ED17E0A" w14:textId="57218ED0" w:rsidR="00542269" w:rsidRPr="003E2739" w:rsidRDefault="00542269" w:rsidP="004B5863">
            <w:pPr>
              <w:rPr>
                <w:sz w:val="24"/>
              </w:rPr>
            </w:pPr>
          </w:p>
        </w:tc>
      </w:tr>
      <w:tr w:rsidR="00542269" w14:paraId="1C24B798" w14:textId="77777777" w:rsidTr="003E2739">
        <w:tc>
          <w:tcPr>
            <w:tcW w:w="368" w:type="dxa"/>
          </w:tcPr>
          <w:p w14:paraId="415D5C10" w14:textId="4474A073" w:rsidR="00542269" w:rsidRPr="003E2739" w:rsidRDefault="00542269" w:rsidP="004B5863">
            <w:pPr>
              <w:rPr>
                <w:sz w:val="22"/>
              </w:rPr>
            </w:pPr>
            <w:r w:rsidRPr="003E2739">
              <w:rPr>
                <w:sz w:val="22"/>
              </w:rPr>
              <w:t>3</w:t>
            </w:r>
          </w:p>
        </w:tc>
        <w:tc>
          <w:tcPr>
            <w:tcW w:w="4022" w:type="dxa"/>
          </w:tcPr>
          <w:p w14:paraId="35A1AD4D" w14:textId="77777777" w:rsidR="00542269" w:rsidRPr="003E2739" w:rsidRDefault="00542269" w:rsidP="004B5863">
            <w:pPr>
              <w:rPr>
                <w:sz w:val="24"/>
              </w:rPr>
            </w:pPr>
          </w:p>
        </w:tc>
        <w:tc>
          <w:tcPr>
            <w:tcW w:w="3827" w:type="dxa"/>
          </w:tcPr>
          <w:p w14:paraId="3210D4AE" w14:textId="77777777" w:rsidR="00542269" w:rsidRPr="003E2739" w:rsidRDefault="00542269" w:rsidP="004B5863">
            <w:pPr>
              <w:rPr>
                <w:sz w:val="24"/>
              </w:rPr>
            </w:pPr>
          </w:p>
        </w:tc>
        <w:tc>
          <w:tcPr>
            <w:tcW w:w="957" w:type="dxa"/>
          </w:tcPr>
          <w:p w14:paraId="1682347F" w14:textId="27D50440" w:rsidR="00542269" w:rsidRPr="003E2739" w:rsidRDefault="00542269" w:rsidP="004B5863">
            <w:pPr>
              <w:rPr>
                <w:sz w:val="24"/>
              </w:rPr>
            </w:pPr>
          </w:p>
        </w:tc>
      </w:tr>
      <w:tr w:rsidR="00542269" w14:paraId="199FFEF4" w14:textId="77777777" w:rsidTr="003E2739">
        <w:tc>
          <w:tcPr>
            <w:tcW w:w="368" w:type="dxa"/>
          </w:tcPr>
          <w:p w14:paraId="47A3F253" w14:textId="1487090A" w:rsidR="00542269" w:rsidRPr="003E2739" w:rsidRDefault="00542269" w:rsidP="004B5863">
            <w:pPr>
              <w:rPr>
                <w:sz w:val="22"/>
              </w:rPr>
            </w:pPr>
            <w:r w:rsidRPr="003E2739">
              <w:rPr>
                <w:sz w:val="22"/>
              </w:rPr>
              <w:t>4</w:t>
            </w:r>
          </w:p>
        </w:tc>
        <w:tc>
          <w:tcPr>
            <w:tcW w:w="4022" w:type="dxa"/>
          </w:tcPr>
          <w:p w14:paraId="77942527" w14:textId="77777777" w:rsidR="00542269" w:rsidRPr="003E2739" w:rsidRDefault="00542269" w:rsidP="004B5863">
            <w:pPr>
              <w:rPr>
                <w:sz w:val="24"/>
              </w:rPr>
            </w:pPr>
          </w:p>
        </w:tc>
        <w:tc>
          <w:tcPr>
            <w:tcW w:w="3827" w:type="dxa"/>
          </w:tcPr>
          <w:p w14:paraId="2726D0E1" w14:textId="77777777" w:rsidR="00542269" w:rsidRPr="003E2739" w:rsidRDefault="00542269" w:rsidP="004B5863">
            <w:pPr>
              <w:rPr>
                <w:sz w:val="24"/>
              </w:rPr>
            </w:pPr>
          </w:p>
        </w:tc>
        <w:tc>
          <w:tcPr>
            <w:tcW w:w="957" w:type="dxa"/>
          </w:tcPr>
          <w:p w14:paraId="0962428E" w14:textId="4ABBF159" w:rsidR="00542269" w:rsidRPr="003E2739" w:rsidRDefault="00542269" w:rsidP="004B5863">
            <w:pPr>
              <w:rPr>
                <w:sz w:val="24"/>
              </w:rPr>
            </w:pPr>
          </w:p>
        </w:tc>
      </w:tr>
      <w:tr w:rsidR="00542269" w14:paraId="7C73DD77" w14:textId="77777777" w:rsidTr="003E2739">
        <w:tc>
          <w:tcPr>
            <w:tcW w:w="368" w:type="dxa"/>
          </w:tcPr>
          <w:p w14:paraId="2A04A76A" w14:textId="1AC755A4" w:rsidR="00542269" w:rsidRPr="003E2739" w:rsidRDefault="00542269" w:rsidP="004B5863">
            <w:pPr>
              <w:rPr>
                <w:sz w:val="22"/>
              </w:rPr>
            </w:pPr>
            <w:r w:rsidRPr="003E2739">
              <w:rPr>
                <w:sz w:val="22"/>
              </w:rPr>
              <w:t>5</w:t>
            </w:r>
          </w:p>
        </w:tc>
        <w:tc>
          <w:tcPr>
            <w:tcW w:w="4022" w:type="dxa"/>
          </w:tcPr>
          <w:p w14:paraId="0F976002" w14:textId="77777777" w:rsidR="00542269" w:rsidRPr="003E2739" w:rsidRDefault="00542269" w:rsidP="004B5863">
            <w:pPr>
              <w:rPr>
                <w:sz w:val="24"/>
              </w:rPr>
            </w:pPr>
          </w:p>
        </w:tc>
        <w:tc>
          <w:tcPr>
            <w:tcW w:w="3827" w:type="dxa"/>
          </w:tcPr>
          <w:p w14:paraId="771359A9" w14:textId="77777777" w:rsidR="00542269" w:rsidRPr="003E2739" w:rsidRDefault="00542269" w:rsidP="004B5863">
            <w:pPr>
              <w:rPr>
                <w:sz w:val="24"/>
              </w:rPr>
            </w:pPr>
          </w:p>
        </w:tc>
        <w:tc>
          <w:tcPr>
            <w:tcW w:w="957" w:type="dxa"/>
          </w:tcPr>
          <w:p w14:paraId="3D4ADFAE" w14:textId="172810A5" w:rsidR="00542269" w:rsidRPr="003E2739" w:rsidRDefault="00542269" w:rsidP="004B5863">
            <w:pPr>
              <w:rPr>
                <w:sz w:val="24"/>
              </w:rPr>
            </w:pPr>
          </w:p>
        </w:tc>
      </w:tr>
      <w:tr w:rsidR="00542269" w14:paraId="116CB496" w14:textId="77777777" w:rsidTr="003E2739">
        <w:tc>
          <w:tcPr>
            <w:tcW w:w="368" w:type="dxa"/>
          </w:tcPr>
          <w:p w14:paraId="04041479" w14:textId="14D538A7" w:rsidR="00542269" w:rsidRPr="003E2739" w:rsidRDefault="00542269" w:rsidP="004B5863">
            <w:pPr>
              <w:rPr>
                <w:sz w:val="22"/>
              </w:rPr>
            </w:pPr>
            <w:r w:rsidRPr="003E2739">
              <w:rPr>
                <w:sz w:val="22"/>
              </w:rPr>
              <w:t>6</w:t>
            </w:r>
          </w:p>
        </w:tc>
        <w:tc>
          <w:tcPr>
            <w:tcW w:w="4022" w:type="dxa"/>
          </w:tcPr>
          <w:p w14:paraId="2B920B59" w14:textId="77777777" w:rsidR="00542269" w:rsidRPr="003E2739" w:rsidRDefault="00542269" w:rsidP="004B5863">
            <w:pPr>
              <w:rPr>
                <w:sz w:val="24"/>
              </w:rPr>
            </w:pPr>
          </w:p>
        </w:tc>
        <w:tc>
          <w:tcPr>
            <w:tcW w:w="3827" w:type="dxa"/>
          </w:tcPr>
          <w:p w14:paraId="57CEB5BD" w14:textId="77777777" w:rsidR="00542269" w:rsidRPr="003E2739" w:rsidRDefault="00542269" w:rsidP="004B5863">
            <w:pPr>
              <w:rPr>
                <w:sz w:val="24"/>
              </w:rPr>
            </w:pPr>
          </w:p>
        </w:tc>
        <w:tc>
          <w:tcPr>
            <w:tcW w:w="957" w:type="dxa"/>
          </w:tcPr>
          <w:p w14:paraId="1CCA2150" w14:textId="3C63B2CA" w:rsidR="00542269" w:rsidRPr="003E2739" w:rsidRDefault="00542269" w:rsidP="004B5863">
            <w:pPr>
              <w:rPr>
                <w:sz w:val="24"/>
              </w:rPr>
            </w:pPr>
          </w:p>
        </w:tc>
      </w:tr>
      <w:tr w:rsidR="00542269" w14:paraId="692F970C" w14:textId="77777777" w:rsidTr="003E2739">
        <w:tc>
          <w:tcPr>
            <w:tcW w:w="368" w:type="dxa"/>
          </w:tcPr>
          <w:p w14:paraId="12588CA7" w14:textId="78217897" w:rsidR="00542269" w:rsidRPr="003E2739" w:rsidRDefault="00542269" w:rsidP="004B5863">
            <w:pPr>
              <w:rPr>
                <w:sz w:val="22"/>
              </w:rPr>
            </w:pPr>
            <w:r w:rsidRPr="003E2739">
              <w:rPr>
                <w:sz w:val="22"/>
              </w:rPr>
              <w:t>7</w:t>
            </w:r>
          </w:p>
        </w:tc>
        <w:tc>
          <w:tcPr>
            <w:tcW w:w="4022" w:type="dxa"/>
          </w:tcPr>
          <w:p w14:paraId="6A1891F2" w14:textId="77777777" w:rsidR="00542269" w:rsidRPr="003E2739" w:rsidRDefault="00542269" w:rsidP="004B5863">
            <w:pPr>
              <w:rPr>
                <w:sz w:val="24"/>
              </w:rPr>
            </w:pPr>
          </w:p>
        </w:tc>
        <w:tc>
          <w:tcPr>
            <w:tcW w:w="3827" w:type="dxa"/>
          </w:tcPr>
          <w:p w14:paraId="30C3140E" w14:textId="77777777" w:rsidR="00542269" w:rsidRPr="003E2739" w:rsidRDefault="00542269" w:rsidP="004B5863">
            <w:pPr>
              <w:rPr>
                <w:sz w:val="24"/>
              </w:rPr>
            </w:pPr>
          </w:p>
        </w:tc>
        <w:tc>
          <w:tcPr>
            <w:tcW w:w="957" w:type="dxa"/>
          </w:tcPr>
          <w:p w14:paraId="4BA3E25B" w14:textId="301F0301" w:rsidR="00542269" w:rsidRPr="003E2739" w:rsidRDefault="00542269" w:rsidP="004B5863">
            <w:pPr>
              <w:rPr>
                <w:sz w:val="24"/>
              </w:rPr>
            </w:pPr>
          </w:p>
        </w:tc>
      </w:tr>
      <w:tr w:rsidR="00542269" w14:paraId="12E6B95D" w14:textId="77777777" w:rsidTr="003E2739">
        <w:tc>
          <w:tcPr>
            <w:tcW w:w="368" w:type="dxa"/>
          </w:tcPr>
          <w:p w14:paraId="61C286F7" w14:textId="1AA5122C" w:rsidR="00542269" w:rsidRPr="003E2739" w:rsidRDefault="00542269" w:rsidP="004B5863">
            <w:pPr>
              <w:rPr>
                <w:sz w:val="22"/>
              </w:rPr>
            </w:pPr>
            <w:r w:rsidRPr="003E2739">
              <w:rPr>
                <w:sz w:val="22"/>
              </w:rPr>
              <w:t>8</w:t>
            </w:r>
          </w:p>
        </w:tc>
        <w:tc>
          <w:tcPr>
            <w:tcW w:w="4022" w:type="dxa"/>
          </w:tcPr>
          <w:p w14:paraId="7EC0A93D" w14:textId="77777777" w:rsidR="00542269" w:rsidRPr="003E2739" w:rsidRDefault="00542269" w:rsidP="004B5863">
            <w:pPr>
              <w:rPr>
                <w:sz w:val="24"/>
              </w:rPr>
            </w:pPr>
          </w:p>
        </w:tc>
        <w:tc>
          <w:tcPr>
            <w:tcW w:w="3827" w:type="dxa"/>
          </w:tcPr>
          <w:p w14:paraId="6361C94B" w14:textId="77777777" w:rsidR="00542269" w:rsidRPr="003E2739" w:rsidRDefault="00542269" w:rsidP="004B5863">
            <w:pPr>
              <w:rPr>
                <w:sz w:val="24"/>
              </w:rPr>
            </w:pPr>
          </w:p>
        </w:tc>
        <w:tc>
          <w:tcPr>
            <w:tcW w:w="957" w:type="dxa"/>
          </w:tcPr>
          <w:p w14:paraId="40297E80" w14:textId="46E53CFE" w:rsidR="00542269" w:rsidRPr="003E2739" w:rsidRDefault="00542269" w:rsidP="004B5863">
            <w:pPr>
              <w:rPr>
                <w:sz w:val="24"/>
              </w:rPr>
            </w:pPr>
          </w:p>
        </w:tc>
      </w:tr>
    </w:tbl>
    <w:p w14:paraId="14D2C057" w14:textId="447C2418" w:rsidR="00542269" w:rsidRDefault="00542269" w:rsidP="004B5863">
      <w:pPr>
        <w:rPr>
          <w:sz w:val="22"/>
        </w:rPr>
      </w:pPr>
    </w:p>
    <w:p w14:paraId="5887096A" w14:textId="57E46728" w:rsidR="003E2739" w:rsidRPr="003E2739" w:rsidRDefault="003E2739" w:rsidP="004B5863">
      <w:pPr>
        <w:rPr>
          <w:b/>
          <w:sz w:val="22"/>
        </w:rPr>
      </w:pPr>
      <w:r>
        <w:rPr>
          <w:b/>
          <w:sz w:val="22"/>
        </w:rPr>
        <w:t>Ersatzdelegierte</w:t>
      </w:r>
    </w:p>
    <w:tbl>
      <w:tblPr>
        <w:tblStyle w:val="Tabellenraster"/>
        <w:tblW w:w="0" w:type="auto"/>
        <w:tblLook w:val="04A0" w:firstRow="1" w:lastRow="0" w:firstColumn="1" w:lastColumn="0" w:noHBand="0" w:noVBand="1"/>
      </w:tblPr>
      <w:tblGrid>
        <w:gridCol w:w="368"/>
        <w:gridCol w:w="4022"/>
        <w:gridCol w:w="3827"/>
        <w:gridCol w:w="957"/>
      </w:tblGrid>
      <w:tr w:rsidR="003E2739" w14:paraId="1A75E5BF" w14:textId="77777777" w:rsidTr="000A0A47">
        <w:tc>
          <w:tcPr>
            <w:tcW w:w="368" w:type="dxa"/>
          </w:tcPr>
          <w:p w14:paraId="5CDE16A6" w14:textId="77777777" w:rsidR="003E2739" w:rsidRPr="00542269" w:rsidRDefault="003E2739" w:rsidP="000A0A47">
            <w:pPr>
              <w:rPr>
                <w:sz w:val="18"/>
                <w:szCs w:val="18"/>
              </w:rPr>
            </w:pPr>
          </w:p>
        </w:tc>
        <w:tc>
          <w:tcPr>
            <w:tcW w:w="4022" w:type="dxa"/>
          </w:tcPr>
          <w:p w14:paraId="4F17D930" w14:textId="77777777" w:rsidR="003E2739" w:rsidRPr="00542269" w:rsidRDefault="003E2739" w:rsidP="000A0A47">
            <w:pPr>
              <w:rPr>
                <w:sz w:val="18"/>
                <w:szCs w:val="18"/>
              </w:rPr>
            </w:pPr>
            <w:r>
              <w:rPr>
                <w:sz w:val="18"/>
                <w:szCs w:val="18"/>
              </w:rPr>
              <w:t>Name</w:t>
            </w:r>
          </w:p>
        </w:tc>
        <w:tc>
          <w:tcPr>
            <w:tcW w:w="3827" w:type="dxa"/>
          </w:tcPr>
          <w:p w14:paraId="60F3DC14" w14:textId="77777777" w:rsidR="003E2739" w:rsidRPr="00542269" w:rsidRDefault="003E2739" w:rsidP="000A0A47">
            <w:pPr>
              <w:rPr>
                <w:sz w:val="18"/>
                <w:szCs w:val="18"/>
              </w:rPr>
            </w:pPr>
            <w:r>
              <w:rPr>
                <w:sz w:val="18"/>
                <w:szCs w:val="18"/>
              </w:rPr>
              <w:t>E-Mail-Adresse</w:t>
            </w:r>
          </w:p>
        </w:tc>
        <w:tc>
          <w:tcPr>
            <w:tcW w:w="957" w:type="dxa"/>
          </w:tcPr>
          <w:p w14:paraId="064EDCB6" w14:textId="77777777" w:rsidR="003E2739" w:rsidRPr="00542269" w:rsidRDefault="003E2739" w:rsidP="000A0A47">
            <w:pPr>
              <w:rPr>
                <w:sz w:val="18"/>
                <w:szCs w:val="18"/>
              </w:rPr>
            </w:pPr>
            <w:r>
              <w:rPr>
                <w:sz w:val="18"/>
                <w:szCs w:val="18"/>
              </w:rPr>
              <w:t>Stimmen</w:t>
            </w:r>
          </w:p>
        </w:tc>
      </w:tr>
      <w:tr w:rsidR="003E2739" w14:paraId="2739A88A" w14:textId="77777777" w:rsidTr="000A0A47">
        <w:tc>
          <w:tcPr>
            <w:tcW w:w="368" w:type="dxa"/>
          </w:tcPr>
          <w:p w14:paraId="37FB89A2" w14:textId="77777777" w:rsidR="003E2739" w:rsidRPr="003E2739" w:rsidRDefault="003E2739" w:rsidP="000A0A47">
            <w:pPr>
              <w:rPr>
                <w:sz w:val="22"/>
              </w:rPr>
            </w:pPr>
            <w:r w:rsidRPr="003E2739">
              <w:rPr>
                <w:sz w:val="22"/>
              </w:rPr>
              <w:t>1</w:t>
            </w:r>
          </w:p>
        </w:tc>
        <w:tc>
          <w:tcPr>
            <w:tcW w:w="4022" w:type="dxa"/>
          </w:tcPr>
          <w:p w14:paraId="47DBDD00" w14:textId="77777777" w:rsidR="003E2739" w:rsidRPr="003E2739" w:rsidRDefault="003E2739" w:rsidP="000A0A47">
            <w:pPr>
              <w:rPr>
                <w:sz w:val="24"/>
              </w:rPr>
            </w:pPr>
          </w:p>
        </w:tc>
        <w:tc>
          <w:tcPr>
            <w:tcW w:w="3827" w:type="dxa"/>
          </w:tcPr>
          <w:p w14:paraId="58BA17F9" w14:textId="77777777" w:rsidR="003E2739" w:rsidRPr="003E2739" w:rsidRDefault="003E2739" w:rsidP="000A0A47">
            <w:pPr>
              <w:rPr>
                <w:sz w:val="24"/>
              </w:rPr>
            </w:pPr>
          </w:p>
        </w:tc>
        <w:tc>
          <w:tcPr>
            <w:tcW w:w="957" w:type="dxa"/>
          </w:tcPr>
          <w:p w14:paraId="76369687" w14:textId="6EABE440" w:rsidR="003E2739" w:rsidRPr="003E2739" w:rsidRDefault="003E2739" w:rsidP="000A0A47">
            <w:pPr>
              <w:rPr>
                <w:sz w:val="24"/>
              </w:rPr>
            </w:pPr>
          </w:p>
        </w:tc>
      </w:tr>
      <w:tr w:rsidR="003E2739" w14:paraId="68947031" w14:textId="77777777" w:rsidTr="000A0A47">
        <w:tc>
          <w:tcPr>
            <w:tcW w:w="368" w:type="dxa"/>
          </w:tcPr>
          <w:p w14:paraId="6A037465" w14:textId="77777777" w:rsidR="003E2739" w:rsidRPr="003E2739" w:rsidRDefault="003E2739" w:rsidP="000A0A47">
            <w:pPr>
              <w:rPr>
                <w:sz w:val="22"/>
              </w:rPr>
            </w:pPr>
            <w:r w:rsidRPr="003E2739">
              <w:rPr>
                <w:sz w:val="22"/>
              </w:rPr>
              <w:t>2</w:t>
            </w:r>
          </w:p>
        </w:tc>
        <w:tc>
          <w:tcPr>
            <w:tcW w:w="4022" w:type="dxa"/>
          </w:tcPr>
          <w:p w14:paraId="219544B9" w14:textId="77777777" w:rsidR="003E2739" w:rsidRPr="003E2739" w:rsidRDefault="003E2739" w:rsidP="000A0A47">
            <w:pPr>
              <w:rPr>
                <w:sz w:val="24"/>
              </w:rPr>
            </w:pPr>
          </w:p>
        </w:tc>
        <w:tc>
          <w:tcPr>
            <w:tcW w:w="3827" w:type="dxa"/>
          </w:tcPr>
          <w:p w14:paraId="767A349C" w14:textId="77777777" w:rsidR="003E2739" w:rsidRPr="003E2739" w:rsidRDefault="003E2739" w:rsidP="000A0A47">
            <w:pPr>
              <w:rPr>
                <w:sz w:val="24"/>
              </w:rPr>
            </w:pPr>
          </w:p>
        </w:tc>
        <w:tc>
          <w:tcPr>
            <w:tcW w:w="957" w:type="dxa"/>
          </w:tcPr>
          <w:p w14:paraId="494148D8" w14:textId="77777777" w:rsidR="003E2739" w:rsidRPr="003E2739" w:rsidRDefault="003E2739" w:rsidP="000A0A47">
            <w:pPr>
              <w:rPr>
                <w:sz w:val="24"/>
              </w:rPr>
            </w:pPr>
          </w:p>
        </w:tc>
      </w:tr>
      <w:tr w:rsidR="003E2739" w14:paraId="1ED48A4F" w14:textId="77777777" w:rsidTr="000A0A47">
        <w:tc>
          <w:tcPr>
            <w:tcW w:w="368" w:type="dxa"/>
          </w:tcPr>
          <w:p w14:paraId="21A0ECF5" w14:textId="77777777" w:rsidR="003E2739" w:rsidRPr="003E2739" w:rsidRDefault="003E2739" w:rsidP="000A0A47">
            <w:pPr>
              <w:rPr>
                <w:sz w:val="22"/>
              </w:rPr>
            </w:pPr>
            <w:r w:rsidRPr="003E2739">
              <w:rPr>
                <w:sz w:val="22"/>
              </w:rPr>
              <w:t>3</w:t>
            </w:r>
          </w:p>
        </w:tc>
        <w:tc>
          <w:tcPr>
            <w:tcW w:w="4022" w:type="dxa"/>
          </w:tcPr>
          <w:p w14:paraId="35AF2EB9" w14:textId="77777777" w:rsidR="003E2739" w:rsidRPr="003E2739" w:rsidRDefault="003E2739" w:rsidP="000A0A47">
            <w:pPr>
              <w:rPr>
                <w:sz w:val="24"/>
              </w:rPr>
            </w:pPr>
          </w:p>
        </w:tc>
        <w:tc>
          <w:tcPr>
            <w:tcW w:w="3827" w:type="dxa"/>
          </w:tcPr>
          <w:p w14:paraId="1CA04022" w14:textId="77777777" w:rsidR="003E2739" w:rsidRPr="003E2739" w:rsidRDefault="003E2739" w:rsidP="000A0A47">
            <w:pPr>
              <w:rPr>
                <w:sz w:val="24"/>
              </w:rPr>
            </w:pPr>
          </w:p>
        </w:tc>
        <w:tc>
          <w:tcPr>
            <w:tcW w:w="957" w:type="dxa"/>
          </w:tcPr>
          <w:p w14:paraId="4AC9126C" w14:textId="77777777" w:rsidR="003E2739" w:rsidRPr="003E2739" w:rsidRDefault="003E2739" w:rsidP="000A0A47">
            <w:pPr>
              <w:rPr>
                <w:sz w:val="24"/>
              </w:rPr>
            </w:pPr>
          </w:p>
        </w:tc>
      </w:tr>
      <w:tr w:rsidR="003E2739" w14:paraId="37577D8B" w14:textId="77777777" w:rsidTr="000A0A47">
        <w:tc>
          <w:tcPr>
            <w:tcW w:w="368" w:type="dxa"/>
          </w:tcPr>
          <w:p w14:paraId="5ACAC0B4" w14:textId="77777777" w:rsidR="003E2739" w:rsidRPr="003E2739" w:rsidRDefault="003E2739" w:rsidP="000A0A47">
            <w:pPr>
              <w:rPr>
                <w:sz w:val="22"/>
              </w:rPr>
            </w:pPr>
            <w:r w:rsidRPr="003E2739">
              <w:rPr>
                <w:sz w:val="22"/>
              </w:rPr>
              <w:t>4</w:t>
            </w:r>
          </w:p>
        </w:tc>
        <w:tc>
          <w:tcPr>
            <w:tcW w:w="4022" w:type="dxa"/>
          </w:tcPr>
          <w:p w14:paraId="2F4FA896" w14:textId="77777777" w:rsidR="003E2739" w:rsidRPr="003E2739" w:rsidRDefault="003E2739" w:rsidP="000A0A47">
            <w:pPr>
              <w:rPr>
                <w:sz w:val="24"/>
              </w:rPr>
            </w:pPr>
          </w:p>
        </w:tc>
        <w:tc>
          <w:tcPr>
            <w:tcW w:w="3827" w:type="dxa"/>
          </w:tcPr>
          <w:p w14:paraId="1E034B40" w14:textId="77777777" w:rsidR="003E2739" w:rsidRPr="003E2739" w:rsidRDefault="003E2739" w:rsidP="000A0A47">
            <w:pPr>
              <w:rPr>
                <w:sz w:val="24"/>
              </w:rPr>
            </w:pPr>
          </w:p>
        </w:tc>
        <w:tc>
          <w:tcPr>
            <w:tcW w:w="957" w:type="dxa"/>
          </w:tcPr>
          <w:p w14:paraId="7F6A9809" w14:textId="77777777" w:rsidR="003E2739" w:rsidRPr="003E2739" w:rsidRDefault="003E2739" w:rsidP="000A0A47">
            <w:pPr>
              <w:rPr>
                <w:sz w:val="24"/>
              </w:rPr>
            </w:pPr>
          </w:p>
        </w:tc>
      </w:tr>
      <w:tr w:rsidR="003E2739" w14:paraId="4DDFD048" w14:textId="77777777" w:rsidTr="000A0A47">
        <w:tc>
          <w:tcPr>
            <w:tcW w:w="368" w:type="dxa"/>
          </w:tcPr>
          <w:p w14:paraId="3278031B" w14:textId="77777777" w:rsidR="003E2739" w:rsidRPr="003E2739" w:rsidRDefault="003E2739" w:rsidP="000A0A47">
            <w:pPr>
              <w:rPr>
                <w:sz w:val="22"/>
              </w:rPr>
            </w:pPr>
            <w:r w:rsidRPr="003E2739">
              <w:rPr>
                <w:sz w:val="22"/>
              </w:rPr>
              <w:t>5</w:t>
            </w:r>
          </w:p>
        </w:tc>
        <w:tc>
          <w:tcPr>
            <w:tcW w:w="4022" w:type="dxa"/>
          </w:tcPr>
          <w:p w14:paraId="411BF2D5" w14:textId="77777777" w:rsidR="003E2739" w:rsidRPr="003E2739" w:rsidRDefault="003E2739" w:rsidP="000A0A47">
            <w:pPr>
              <w:rPr>
                <w:sz w:val="24"/>
              </w:rPr>
            </w:pPr>
          </w:p>
        </w:tc>
        <w:tc>
          <w:tcPr>
            <w:tcW w:w="3827" w:type="dxa"/>
          </w:tcPr>
          <w:p w14:paraId="683FAEEB" w14:textId="77777777" w:rsidR="003E2739" w:rsidRPr="003E2739" w:rsidRDefault="003E2739" w:rsidP="000A0A47">
            <w:pPr>
              <w:rPr>
                <w:sz w:val="24"/>
              </w:rPr>
            </w:pPr>
          </w:p>
        </w:tc>
        <w:tc>
          <w:tcPr>
            <w:tcW w:w="957" w:type="dxa"/>
          </w:tcPr>
          <w:p w14:paraId="6E264988" w14:textId="77777777" w:rsidR="003E2739" w:rsidRPr="003E2739" w:rsidRDefault="003E2739" w:rsidP="000A0A47">
            <w:pPr>
              <w:rPr>
                <w:sz w:val="24"/>
              </w:rPr>
            </w:pPr>
          </w:p>
        </w:tc>
      </w:tr>
      <w:tr w:rsidR="003E2739" w14:paraId="7C9DF8AC" w14:textId="77777777" w:rsidTr="000A0A47">
        <w:tc>
          <w:tcPr>
            <w:tcW w:w="368" w:type="dxa"/>
          </w:tcPr>
          <w:p w14:paraId="1E4626F6" w14:textId="77777777" w:rsidR="003E2739" w:rsidRPr="003E2739" w:rsidRDefault="003E2739" w:rsidP="000A0A47">
            <w:pPr>
              <w:rPr>
                <w:sz w:val="22"/>
              </w:rPr>
            </w:pPr>
            <w:r w:rsidRPr="003E2739">
              <w:rPr>
                <w:sz w:val="22"/>
              </w:rPr>
              <w:t>6</w:t>
            </w:r>
          </w:p>
        </w:tc>
        <w:tc>
          <w:tcPr>
            <w:tcW w:w="4022" w:type="dxa"/>
          </w:tcPr>
          <w:p w14:paraId="045165D1" w14:textId="77777777" w:rsidR="003E2739" w:rsidRPr="003E2739" w:rsidRDefault="003E2739" w:rsidP="000A0A47">
            <w:pPr>
              <w:rPr>
                <w:sz w:val="24"/>
              </w:rPr>
            </w:pPr>
          </w:p>
        </w:tc>
        <w:tc>
          <w:tcPr>
            <w:tcW w:w="3827" w:type="dxa"/>
          </w:tcPr>
          <w:p w14:paraId="41BBAA1D" w14:textId="77777777" w:rsidR="003E2739" w:rsidRPr="003E2739" w:rsidRDefault="003E2739" w:rsidP="000A0A47">
            <w:pPr>
              <w:rPr>
                <w:sz w:val="24"/>
              </w:rPr>
            </w:pPr>
          </w:p>
        </w:tc>
        <w:tc>
          <w:tcPr>
            <w:tcW w:w="957" w:type="dxa"/>
          </w:tcPr>
          <w:p w14:paraId="5779F44C" w14:textId="77777777" w:rsidR="003E2739" w:rsidRPr="003E2739" w:rsidRDefault="003E2739" w:rsidP="000A0A47">
            <w:pPr>
              <w:rPr>
                <w:sz w:val="24"/>
              </w:rPr>
            </w:pPr>
          </w:p>
        </w:tc>
      </w:tr>
      <w:tr w:rsidR="003E2739" w14:paraId="48152577" w14:textId="77777777" w:rsidTr="000A0A47">
        <w:tc>
          <w:tcPr>
            <w:tcW w:w="368" w:type="dxa"/>
          </w:tcPr>
          <w:p w14:paraId="5359E25B" w14:textId="77777777" w:rsidR="003E2739" w:rsidRPr="003E2739" w:rsidRDefault="003E2739" w:rsidP="000A0A47">
            <w:pPr>
              <w:rPr>
                <w:sz w:val="22"/>
              </w:rPr>
            </w:pPr>
            <w:r w:rsidRPr="003E2739">
              <w:rPr>
                <w:sz w:val="22"/>
              </w:rPr>
              <w:t>7</w:t>
            </w:r>
          </w:p>
        </w:tc>
        <w:tc>
          <w:tcPr>
            <w:tcW w:w="4022" w:type="dxa"/>
          </w:tcPr>
          <w:p w14:paraId="3A4DB146" w14:textId="77777777" w:rsidR="003E2739" w:rsidRPr="003E2739" w:rsidRDefault="003E2739" w:rsidP="000A0A47">
            <w:pPr>
              <w:rPr>
                <w:sz w:val="24"/>
              </w:rPr>
            </w:pPr>
          </w:p>
        </w:tc>
        <w:tc>
          <w:tcPr>
            <w:tcW w:w="3827" w:type="dxa"/>
          </w:tcPr>
          <w:p w14:paraId="519699B4" w14:textId="77777777" w:rsidR="003E2739" w:rsidRPr="003E2739" w:rsidRDefault="003E2739" w:rsidP="000A0A47">
            <w:pPr>
              <w:rPr>
                <w:sz w:val="24"/>
              </w:rPr>
            </w:pPr>
          </w:p>
        </w:tc>
        <w:tc>
          <w:tcPr>
            <w:tcW w:w="957" w:type="dxa"/>
          </w:tcPr>
          <w:p w14:paraId="19936EFA" w14:textId="77777777" w:rsidR="003E2739" w:rsidRPr="003E2739" w:rsidRDefault="003E2739" w:rsidP="000A0A47">
            <w:pPr>
              <w:rPr>
                <w:sz w:val="24"/>
              </w:rPr>
            </w:pPr>
          </w:p>
        </w:tc>
      </w:tr>
    </w:tbl>
    <w:p w14:paraId="1B402924" w14:textId="3E55D02A" w:rsidR="004B5863" w:rsidRDefault="004B5863" w:rsidP="004B5863">
      <w:pPr>
        <w:rPr>
          <w:sz w:val="22"/>
        </w:rPr>
      </w:pPr>
    </w:p>
    <w:p w14:paraId="7D1FB3F8" w14:textId="7801437C" w:rsidR="003E2739" w:rsidRDefault="003E2739" w:rsidP="003E2739">
      <w:pPr>
        <w:pStyle w:val="berschrift1"/>
      </w:pPr>
      <w:r>
        <w:t>Wahlen 3: Kassenprüfung</w:t>
      </w:r>
    </w:p>
    <w:p w14:paraId="6386D47F" w14:textId="3E092B3C" w:rsidR="003E2739" w:rsidRPr="00410FE1" w:rsidRDefault="003E2739" w:rsidP="003E2739">
      <w:pPr>
        <w:rPr>
          <w:sz w:val="22"/>
        </w:rPr>
      </w:pPr>
      <w:r w:rsidRPr="00410FE1">
        <w:rPr>
          <w:sz w:val="22"/>
        </w:rPr>
        <w:t>Die Versammlung hat sich auf die Anzahl von ______ Kassenprüfer*innen geeinigt.</w:t>
      </w:r>
    </w:p>
    <w:tbl>
      <w:tblPr>
        <w:tblStyle w:val="Tabellenraster"/>
        <w:tblW w:w="9214" w:type="dxa"/>
        <w:tblLook w:val="04A0" w:firstRow="1" w:lastRow="0" w:firstColumn="1" w:lastColumn="0" w:noHBand="0" w:noVBand="1"/>
      </w:tblPr>
      <w:tblGrid>
        <w:gridCol w:w="3485"/>
        <w:gridCol w:w="944"/>
        <w:gridCol w:w="958"/>
        <w:gridCol w:w="3827"/>
      </w:tblGrid>
      <w:tr w:rsidR="003E2739" w14:paraId="6FAEC3D7" w14:textId="77777777" w:rsidTr="003E2739">
        <w:tc>
          <w:tcPr>
            <w:tcW w:w="3485" w:type="dxa"/>
            <w:tcBorders>
              <w:top w:val="nil"/>
              <w:left w:val="nil"/>
              <w:bottom w:val="nil"/>
              <w:right w:val="nil"/>
            </w:tcBorders>
          </w:tcPr>
          <w:p w14:paraId="6FCB5AA0" w14:textId="3816A9F1" w:rsidR="003E2739" w:rsidRPr="003E2739" w:rsidRDefault="003E2739" w:rsidP="000A0A47">
            <w:pPr>
              <w:rPr>
                <w:b/>
                <w:sz w:val="18"/>
                <w:szCs w:val="18"/>
              </w:rPr>
            </w:pPr>
            <w:r>
              <w:rPr>
                <w:b/>
                <w:sz w:val="18"/>
                <w:szCs w:val="18"/>
              </w:rPr>
              <w:t>Kandidat*innen</w:t>
            </w:r>
          </w:p>
        </w:tc>
        <w:tc>
          <w:tcPr>
            <w:tcW w:w="944" w:type="dxa"/>
            <w:tcBorders>
              <w:top w:val="nil"/>
              <w:left w:val="nil"/>
              <w:bottom w:val="nil"/>
              <w:right w:val="nil"/>
            </w:tcBorders>
          </w:tcPr>
          <w:p w14:paraId="676092A0" w14:textId="77777777" w:rsidR="003E2739" w:rsidRDefault="003E2739" w:rsidP="000A0A47">
            <w:pPr>
              <w:rPr>
                <w:sz w:val="18"/>
                <w:szCs w:val="18"/>
              </w:rPr>
            </w:pPr>
          </w:p>
        </w:tc>
        <w:tc>
          <w:tcPr>
            <w:tcW w:w="958" w:type="dxa"/>
            <w:tcBorders>
              <w:top w:val="nil"/>
              <w:left w:val="nil"/>
              <w:bottom w:val="nil"/>
              <w:right w:val="nil"/>
            </w:tcBorders>
          </w:tcPr>
          <w:p w14:paraId="7EE5F08B" w14:textId="77777777" w:rsidR="003E2739" w:rsidRPr="00542269" w:rsidRDefault="003E2739" w:rsidP="000A0A47">
            <w:pPr>
              <w:rPr>
                <w:b/>
                <w:sz w:val="18"/>
                <w:szCs w:val="18"/>
              </w:rPr>
            </w:pPr>
          </w:p>
        </w:tc>
        <w:tc>
          <w:tcPr>
            <w:tcW w:w="3827" w:type="dxa"/>
            <w:tcBorders>
              <w:top w:val="nil"/>
              <w:left w:val="nil"/>
              <w:bottom w:val="nil"/>
              <w:right w:val="nil"/>
            </w:tcBorders>
          </w:tcPr>
          <w:p w14:paraId="5649FE54" w14:textId="69D3B019" w:rsidR="003E2739" w:rsidRPr="003E2739" w:rsidRDefault="003E2739" w:rsidP="000A0A47">
            <w:pPr>
              <w:rPr>
                <w:b/>
                <w:sz w:val="18"/>
                <w:szCs w:val="18"/>
              </w:rPr>
            </w:pPr>
            <w:r>
              <w:rPr>
                <w:b/>
                <w:sz w:val="18"/>
                <w:szCs w:val="18"/>
              </w:rPr>
              <w:t>Gewählte Kassenprüfer*innen</w:t>
            </w:r>
          </w:p>
        </w:tc>
      </w:tr>
      <w:tr w:rsidR="003E2739" w14:paraId="2366AF0F" w14:textId="77777777" w:rsidTr="003E2739">
        <w:tc>
          <w:tcPr>
            <w:tcW w:w="3485" w:type="dxa"/>
            <w:tcBorders>
              <w:top w:val="nil"/>
              <w:left w:val="nil"/>
              <w:right w:val="nil"/>
            </w:tcBorders>
          </w:tcPr>
          <w:p w14:paraId="4390B3CA" w14:textId="77777777" w:rsidR="003E2739" w:rsidRPr="00542269" w:rsidRDefault="003E2739" w:rsidP="000A0A47">
            <w:pPr>
              <w:rPr>
                <w:sz w:val="18"/>
                <w:szCs w:val="18"/>
              </w:rPr>
            </w:pPr>
            <w:r>
              <w:rPr>
                <w:sz w:val="18"/>
                <w:szCs w:val="18"/>
              </w:rPr>
              <w:t>Name</w:t>
            </w:r>
          </w:p>
        </w:tc>
        <w:tc>
          <w:tcPr>
            <w:tcW w:w="944" w:type="dxa"/>
            <w:tcBorders>
              <w:top w:val="nil"/>
              <w:left w:val="nil"/>
              <w:right w:val="nil"/>
            </w:tcBorders>
          </w:tcPr>
          <w:p w14:paraId="214E23C0" w14:textId="77777777" w:rsidR="003E2739" w:rsidRPr="00542269" w:rsidRDefault="003E2739" w:rsidP="000A0A47">
            <w:pPr>
              <w:rPr>
                <w:sz w:val="18"/>
                <w:szCs w:val="18"/>
              </w:rPr>
            </w:pPr>
            <w:r>
              <w:rPr>
                <w:sz w:val="18"/>
                <w:szCs w:val="18"/>
              </w:rPr>
              <w:t>Stimmen</w:t>
            </w:r>
          </w:p>
        </w:tc>
        <w:tc>
          <w:tcPr>
            <w:tcW w:w="958" w:type="dxa"/>
            <w:tcBorders>
              <w:top w:val="nil"/>
              <w:left w:val="nil"/>
              <w:bottom w:val="nil"/>
              <w:right w:val="nil"/>
            </w:tcBorders>
          </w:tcPr>
          <w:p w14:paraId="4DBE4EA5" w14:textId="77777777" w:rsidR="003E2739" w:rsidRPr="00542269" w:rsidRDefault="003E2739" w:rsidP="000A0A47">
            <w:pPr>
              <w:rPr>
                <w:b/>
                <w:sz w:val="18"/>
                <w:szCs w:val="18"/>
              </w:rPr>
            </w:pPr>
          </w:p>
        </w:tc>
        <w:tc>
          <w:tcPr>
            <w:tcW w:w="3827" w:type="dxa"/>
            <w:tcBorders>
              <w:top w:val="nil"/>
              <w:left w:val="nil"/>
              <w:right w:val="nil"/>
            </w:tcBorders>
          </w:tcPr>
          <w:p w14:paraId="18DBFE3D" w14:textId="77777777" w:rsidR="003E2739" w:rsidRPr="00542269" w:rsidRDefault="003E2739" w:rsidP="000A0A47">
            <w:pPr>
              <w:rPr>
                <w:sz w:val="18"/>
                <w:szCs w:val="18"/>
              </w:rPr>
            </w:pPr>
            <w:r>
              <w:rPr>
                <w:sz w:val="18"/>
                <w:szCs w:val="18"/>
              </w:rPr>
              <w:t>Name</w:t>
            </w:r>
          </w:p>
        </w:tc>
      </w:tr>
      <w:tr w:rsidR="003E2739" w14:paraId="17329A04" w14:textId="77777777" w:rsidTr="003E2739">
        <w:tc>
          <w:tcPr>
            <w:tcW w:w="3485" w:type="dxa"/>
          </w:tcPr>
          <w:p w14:paraId="355693DD" w14:textId="77777777" w:rsidR="003E2739" w:rsidRPr="003E2739" w:rsidRDefault="003E2739" w:rsidP="000A0A47">
            <w:pPr>
              <w:rPr>
                <w:b/>
                <w:sz w:val="24"/>
                <w:szCs w:val="20"/>
              </w:rPr>
            </w:pPr>
          </w:p>
        </w:tc>
        <w:tc>
          <w:tcPr>
            <w:tcW w:w="944" w:type="dxa"/>
          </w:tcPr>
          <w:p w14:paraId="55734EB7" w14:textId="77777777" w:rsidR="003E2739" w:rsidRPr="003E2739" w:rsidRDefault="003E2739" w:rsidP="000A0A47">
            <w:pPr>
              <w:rPr>
                <w:b/>
                <w:sz w:val="24"/>
                <w:szCs w:val="20"/>
              </w:rPr>
            </w:pPr>
          </w:p>
        </w:tc>
        <w:tc>
          <w:tcPr>
            <w:tcW w:w="958" w:type="dxa"/>
            <w:tcBorders>
              <w:top w:val="nil"/>
              <w:bottom w:val="nil"/>
            </w:tcBorders>
          </w:tcPr>
          <w:p w14:paraId="439F9C9F" w14:textId="77777777" w:rsidR="003E2739" w:rsidRPr="003E2739" w:rsidRDefault="003E2739" w:rsidP="000A0A47">
            <w:pPr>
              <w:rPr>
                <w:b/>
                <w:sz w:val="24"/>
                <w:szCs w:val="20"/>
              </w:rPr>
            </w:pPr>
          </w:p>
        </w:tc>
        <w:tc>
          <w:tcPr>
            <w:tcW w:w="3827" w:type="dxa"/>
          </w:tcPr>
          <w:p w14:paraId="5D4846F1" w14:textId="77777777" w:rsidR="003E2739" w:rsidRPr="003E2739" w:rsidRDefault="003E2739" w:rsidP="000A0A47">
            <w:pPr>
              <w:rPr>
                <w:b/>
                <w:sz w:val="24"/>
                <w:szCs w:val="20"/>
              </w:rPr>
            </w:pPr>
          </w:p>
        </w:tc>
      </w:tr>
      <w:tr w:rsidR="003E2739" w14:paraId="3E538A9E" w14:textId="77777777" w:rsidTr="003E2739">
        <w:tc>
          <w:tcPr>
            <w:tcW w:w="3485" w:type="dxa"/>
          </w:tcPr>
          <w:p w14:paraId="0B4B491F" w14:textId="77777777" w:rsidR="003E2739" w:rsidRPr="003E2739" w:rsidRDefault="003E2739" w:rsidP="000A0A47">
            <w:pPr>
              <w:rPr>
                <w:sz w:val="24"/>
                <w:szCs w:val="20"/>
              </w:rPr>
            </w:pPr>
          </w:p>
        </w:tc>
        <w:tc>
          <w:tcPr>
            <w:tcW w:w="944" w:type="dxa"/>
          </w:tcPr>
          <w:p w14:paraId="6240F08B" w14:textId="77777777" w:rsidR="003E2739" w:rsidRPr="003E2739" w:rsidRDefault="003E2739" w:rsidP="000A0A47">
            <w:pPr>
              <w:rPr>
                <w:sz w:val="24"/>
                <w:szCs w:val="20"/>
              </w:rPr>
            </w:pPr>
          </w:p>
        </w:tc>
        <w:tc>
          <w:tcPr>
            <w:tcW w:w="958" w:type="dxa"/>
            <w:tcBorders>
              <w:top w:val="nil"/>
              <w:bottom w:val="nil"/>
            </w:tcBorders>
          </w:tcPr>
          <w:p w14:paraId="7058ECDE" w14:textId="77777777" w:rsidR="003E2739" w:rsidRPr="003E2739" w:rsidRDefault="003E2739" w:rsidP="000A0A47">
            <w:pPr>
              <w:rPr>
                <w:sz w:val="24"/>
                <w:szCs w:val="20"/>
              </w:rPr>
            </w:pPr>
          </w:p>
        </w:tc>
        <w:tc>
          <w:tcPr>
            <w:tcW w:w="3827" w:type="dxa"/>
          </w:tcPr>
          <w:p w14:paraId="1E8401D4" w14:textId="77777777" w:rsidR="003E2739" w:rsidRPr="003E2739" w:rsidRDefault="003E2739" w:rsidP="000A0A47">
            <w:pPr>
              <w:rPr>
                <w:sz w:val="24"/>
                <w:szCs w:val="20"/>
              </w:rPr>
            </w:pPr>
          </w:p>
        </w:tc>
      </w:tr>
      <w:tr w:rsidR="003E2739" w14:paraId="5C8F52C9" w14:textId="77777777" w:rsidTr="003E2739">
        <w:tc>
          <w:tcPr>
            <w:tcW w:w="3485" w:type="dxa"/>
          </w:tcPr>
          <w:p w14:paraId="25F9A27F" w14:textId="77777777" w:rsidR="003E2739" w:rsidRPr="003E2739" w:rsidRDefault="003E2739" w:rsidP="000A0A47">
            <w:pPr>
              <w:rPr>
                <w:sz w:val="24"/>
                <w:szCs w:val="20"/>
              </w:rPr>
            </w:pPr>
          </w:p>
        </w:tc>
        <w:tc>
          <w:tcPr>
            <w:tcW w:w="944" w:type="dxa"/>
          </w:tcPr>
          <w:p w14:paraId="74DBA678" w14:textId="77777777" w:rsidR="003E2739" w:rsidRPr="003E2739" w:rsidRDefault="003E2739" w:rsidP="000A0A47">
            <w:pPr>
              <w:rPr>
                <w:sz w:val="24"/>
                <w:szCs w:val="20"/>
              </w:rPr>
            </w:pPr>
          </w:p>
        </w:tc>
        <w:tc>
          <w:tcPr>
            <w:tcW w:w="958" w:type="dxa"/>
            <w:tcBorders>
              <w:top w:val="nil"/>
              <w:bottom w:val="nil"/>
            </w:tcBorders>
          </w:tcPr>
          <w:p w14:paraId="298E3C9C" w14:textId="77777777" w:rsidR="003E2739" w:rsidRPr="003E2739" w:rsidRDefault="003E2739" w:rsidP="000A0A47">
            <w:pPr>
              <w:rPr>
                <w:sz w:val="24"/>
                <w:szCs w:val="20"/>
              </w:rPr>
            </w:pPr>
          </w:p>
        </w:tc>
        <w:tc>
          <w:tcPr>
            <w:tcW w:w="3827" w:type="dxa"/>
          </w:tcPr>
          <w:p w14:paraId="50B7FF9E" w14:textId="77777777" w:rsidR="003E2739" w:rsidRPr="003E2739" w:rsidRDefault="003E2739" w:rsidP="000A0A47">
            <w:pPr>
              <w:rPr>
                <w:sz w:val="24"/>
                <w:szCs w:val="20"/>
              </w:rPr>
            </w:pPr>
          </w:p>
        </w:tc>
      </w:tr>
      <w:tr w:rsidR="003E2739" w14:paraId="75A7BD8F" w14:textId="77777777" w:rsidTr="003E2739">
        <w:tc>
          <w:tcPr>
            <w:tcW w:w="3485" w:type="dxa"/>
          </w:tcPr>
          <w:p w14:paraId="0167E182" w14:textId="77777777" w:rsidR="003E2739" w:rsidRPr="003E2739" w:rsidRDefault="003E2739" w:rsidP="000A0A47">
            <w:pPr>
              <w:rPr>
                <w:sz w:val="24"/>
                <w:szCs w:val="20"/>
              </w:rPr>
            </w:pPr>
          </w:p>
        </w:tc>
        <w:tc>
          <w:tcPr>
            <w:tcW w:w="944" w:type="dxa"/>
          </w:tcPr>
          <w:p w14:paraId="0942EEB4" w14:textId="77777777" w:rsidR="003E2739" w:rsidRPr="003E2739" w:rsidRDefault="003E2739" w:rsidP="000A0A47">
            <w:pPr>
              <w:rPr>
                <w:sz w:val="24"/>
                <w:szCs w:val="20"/>
              </w:rPr>
            </w:pPr>
          </w:p>
        </w:tc>
        <w:tc>
          <w:tcPr>
            <w:tcW w:w="958" w:type="dxa"/>
            <w:tcBorders>
              <w:top w:val="nil"/>
              <w:bottom w:val="nil"/>
            </w:tcBorders>
          </w:tcPr>
          <w:p w14:paraId="67CC24E3" w14:textId="77777777" w:rsidR="003E2739" w:rsidRPr="003E2739" w:rsidRDefault="003E2739" w:rsidP="000A0A47">
            <w:pPr>
              <w:rPr>
                <w:sz w:val="24"/>
                <w:szCs w:val="20"/>
              </w:rPr>
            </w:pPr>
          </w:p>
        </w:tc>
        <w:tc>
          <w:tcPr>
            <w:tcW w:w="3827" w:type="dxa"/>
          </w:tcPr>
          <w:p w14:paraId="1DB01855" w14:textId="77777777" w:rsidR="003E2739" w:rsidRPr="003E2739" w:rsidRDefault="003E2739" w:rsidP="000A0A47">
            <w:pPr>
              <w:rPr>
                <w:sz w:val="24"/>
                <w:szCs w:val="20"/>
              </w:rPr>
            </w:pPr>
          </w:p>
        </w:tc>
      </w:tr>
      <w:tr w:rsidR="003E2739" w14:paraId="7C350B13" w14:textId="77777777" w:rsidTr="003E2739">
        <w:tc>
          <w:tcPr>
            <w:tcW w:w="3485" w:type="dxa"/>
          </w:tcPr>
          <w:p w14:paraId="3F201AF9" w14:textId="77777777" w:rsidR="003E2739" w:rsidRPr="003E2739" w:rsidRDefault="003E2739" w:rsidP="000A0A47">
            <w:pPr>
              <w:rPr>
                <w:sz w:val="24"/>
                <w:szCs w:val="20"/>
              </w:rPr>
            </w:pPr>
          </w:p>
        </w:tc>
        <w:tc>
          <w:tcPr>
            <w:tcW w:w="944" w:type="dxa"/>
          </w:tcPr>
          <w:p w14:paraId="4DB79E65" w14:textId="77777777" w:rsidR="003E2739" w:rsidRPr="003E2739" w:rsidRDefault="003E2739" w:rsidP="000A0A47">
            <w:pPr>
              <w:rPr>
                <w:sz w:val="24"/>
                <w:szCs w:val="20"/>
              </w:rPr>
            </w:pPr>
          </w:p>
        </w:tc>
        <w:tc>
          <w:tcPr>
            <w:tcW w:w="958" w:type="dxa"/>
            <w:tcBorders>
              <w:top w:val="nil"/>
              <w:bottom w:val="nil"/>
            </w:tcBorders>
          </w:tcPr>
          <w:p w14:paraId="18445DAA" w14:textId="77777777" w:rsidR="003E2739" w:rsidRPr="003E2739" w:rsidRDefault="003E2739" w:rsidP="000A0A47">
            <w:pPr>
              <w:rPr>
                <w:sz w:val="24"/>
                <w:szCs w:val="20"/>
              </w:rPr>
            </w:pPr>
          </w:p>
        </w:tc>
        <w:tc>
          <w:tcPr>
            <w:tcW w:w="3827" w:type="dxa"/>
          </w:tcPr>
          <w:p w14:paraId="11C9F57D" w14:textId="77777777" w:rsidR="003E2739" w:rsidRPr="003E2739" w:rsidRDefault="003E2739" w:rsidP="000A0A47">
            <w:pPr>
              <w:rPr>
                <w:sz w:val="24"/>
                <w:szCs w:val="20"/>
              </w:rPr>
            </w:pPr>
          </w:p>
        </w:tc>
      </w:tr>
      <w:tr w:rsidR="003E2739" w14:paraId="7E50D4C9" w14:textId="77777777" w:rsidTr="003E2739">
        <w:tc>
          <w:tcPr>
            <w:tcW w:w="3485" w:type="dxa"/>
          </w:tcPr>
          <w:p w14:paraId="19F6C8BF" w14:textId="77777777" w:rsidR="003E2739" w:rsidRPr="003E2739" w:rsidRDefault="003E2739" w:rsidP="000A0A47">
            <w:pPr>
              <w:rPr>
                <w:sz w:val="24"/>
                <w:szCs w:val="20"/>
              </w:rPr>
            </w:pPr>
          </w:p>
        </w:tc>
        <w:tc>
          <w:tcPr>
            <w:tcW w:w="944" w:type="dxa"/>
          </w:tcPr>
          <w:p w14:paraId="2B801025" w14:textId="77777777" w:rsidR="003E2739" w:rsidRPr="003E2739" w:rsidRDefault="003E2739" w:rsidP="000A0A47">
            <w:pPr>
              <w:rPr>
                <w:sz w:val="24"/>
                <w:szCs w:val="20"/>
              </w:rPr>
            </w:pPr>
          </w:p>
        </w:tc>
        <w:tc>
          <w:tcPr>
            <w:tcW w:w="958" w:type="dxa"/>
            <w:tcBorders>
              <w:top w:val="nil"/>
              <w:bottom w:val="nil"/>
            </w:tcBorders>
          </w:tcPr>
          <w:p w14:paraId="6AF81D3A" w14:textId="77777777" w:rsidR="003E2739" w:rsidRPr="003E2739" w:rsidRDefault="003E2739" w:rsidP="000A0A47">
            <w:pPr>
              <w:rPr>
                <w:sz w:val="24"/>
                <w:szCs w:val="20"/>
              </w:rPr>
            </w:pPr>
          </w:p>
        </w:tc>
        <w:tc>
          <w:tcPr>
            <w:tcW w:w="3827" w:type="dxa"/>
          </w:tcPr>
          <w:p w14:paraId="4B862657" w14:textId="77777777" w:rsidR="003E2739" w:rsidRPr="003E2739" w:rsidRDefault="003E2739" w:rsidP="000A0A47">
            <w:pPr>
              <w:rPr>
                <w:sz w:val="24"/>
                <w:szCs w:val="20"/>
              </w:rPr>
            </w:pPr>
          </w:p>
        </w:tc>
      </w:tr>
      <w:tr w:rsidR="003E2739" w14:paraId="6F6C88CB" w14:textId="77777777" w:rsidTr="003E2739">
        <w:tc>
          <w:tcPr>
            <w:tcW w:w="3485" w:type="dxa"/>
          </w:tcPr>
          <w:p w14:paraId="7E0022EB" w14:textId="77777777" w:rsidR="003E2739" w:rsidRPr="003E2739" w:rsidRDefault="003E2739" w:rsidP="000A0A47">
            <w:pPr>
              <w:rPr>
                <w:sz w:val="24"/>
                <w:szCs w:val="20"/>
              </w:rPr>
            </w:pPr>
          </w:p>
        </w:tc>
        <w:tc>
          <w:tcPr>
            <w:tcW w:w="944" w:type="dxa"/>
          </w:tcPr>
          <w:p w14:paraId="664893F8" w14:textId="77777777" w:rsidR="003E2739" w:rsidRPr="003E2739" w:rsidRDefault="003E2739" w:rsidP="000A0A47">
            <w:pPr>
              <w:rPr>
                <w:sz w:val="24"/>
                <w:szCs w:val="20"/>
              </w:rPr>
            </w:pPr>
          </w:p>
        </w:tc>
        <w:tc>
          <w:tcPr>
            <w:tcW w:w="958" w:type="dxa"/>
            <w:tcBorders>
              <w:top w:val="nil"/>
              <w:bottom w:val="nil"/>
            </w:tcBorders>
          </w:tcPr>
          <w:p w14:paraId="09618204" w14:textId="77777777" w:rsidR="003E2739" w:rsidRPr="003E2739" w:rsidRDefault="003E2739" w:rsidP="000A0A47">
            <w:pPr>
              <w:rPr>
                <w:sz w:val="24"/>
                <w:szCs w:val="20"/>
              </w:rPr>
            </w:pPr>
          </w:p>
        </w:tc>
        <w:tc>
          <w:tcPr>
            <w:tcW w:w="3827" w:type="dxa"/>
            <w:tcBorders>
              <w:bottom w:val="single" w:sz="4" w:space="0" w:color="auto"/>
            </w:tcBorders>
          </w:tcPr>
          <w:p w14:paraId="7CC57CA9" w14:textId="77777777" w:rsidR="003E2739" w:rsidRPr="003E2739" w:rsidRDefault="003E2739" w:rsidP="000A0A47">
            <w:pPr>
              <w:rPr>
                <w:sz w:val="24"/>
                <w:szCs w:val="20"/>
              </w:rPr>
            </w:pPr>
          </w:p>
        </w:tc>
      </w:tr>
      <w:tr w:rsidR="003E2739" w14:paraId="18C609BD" w14:textId="77777777" w:rsidTr="003E2739">
        <w:tc>
          <w:tcPr>
            <w:tcW w:w="3485" w:type="dxa"/>
          </w:tcPr>
          <w:p w14:paraId="31C8C257" w14:textId="1FD3F798" w:rsidR="003E2739" w:rsidRPr="003E2739" w:rsidRDefault="003E2739" w:rsidP="000A0A47">
            <w:pPr>
              <w:rPr>
                <w:sz w:val="24"/>
                <w:szCs w:val="20"/>
              </w:rPr>
            </w:pPr>
            <w:r w:rsidRPr="003E2739">
              <w:rPr>
                <w:szCs w:val="20"/>
              </w:rPr>
              <w:t>Enthaltungen</w:t>
            </w:r>
          </w:p>
        </w:tc>
        <w:tc>
          <w:tcPr>
            <w:tcW w:w="944" w:type="dxa"/>
          </w:tcPr>
          <w:p w14:paraId="7DD46156" w14:textId="77777777" w:rsidR="003E2739" w:rsidRPr="003E2739" w:rsidRDefault="003E2739" w:rsidP="000A0A47">
            <w:pPr>
              <w:rPr>
                <w:sz w:val="24"/>
                <w:szCs w:val="20"/>
              </w:rPr>
            </w:pPr>
          </w:p>
        </w:tc>
        <w:tc>
          <w:tcPr>
            <w:tcW w:w="958" w:type="dxa"/>
            <w:tcBorders>
              <w:top w:val="nil"/>
              <w:bottom w:val="nil"/>
              <w:right w:val="nil"/>
            </w:tcBorders>
          </w:tcPr>
          <w:p w14:paraId="57A7295C" w14:textId="77777777" w:rsidR="003E2739" w:rsidRPr="003E2739" w:rsidRDefault="003E2739" w:rsidP="000A0A47">
            <w:pPr>
              <w:rPr>
                <w:sz w:val="24"/>
                <w:szCs w:val="20"/>
              </w:rPr>
            </w:pPr>
          </w:p>
        </w:tc>
        <w:tc>
          <w:tcPr>
            <w:tcW w:w="3827" w:type="dxa"/>
            <w:tcBorders>
              <w:left w:val="nil"/>
              <w:bottom w:val="nil"/>
              <w:right w:val="nil"/>
            </w:tcBorders>
            <w:vAlign w:val="center"/>
          </w:tcPr>
          <w:p w14:paraId="42EA97D9" w14:textId="1642879D" w:rsidR="003E2739" w:rsidRPr="003E2739" w:rsidRDefault="003E2739" w:rsidP="000A0A47">
            <w:pPr>
              <w:rPr>
                <w:szCs w:val="20"/>
              </w:rPr>
            </w:pPr>
          </w:p>
        </w:tc>
      </w:tr>
    </w:tbl>
    <w:p w14:paraId="00CC6315" w14:textId="21239ECD" w:rsidR="003E2739" w:rsidRDefault="003E2739" w:rsidP="003E2739"/>
    <w:p w14:paraId="6E8FD6E4" w14:textId="658CE38D" w:rsidR="003E2739" w:rsidRDefault="003E2739" w:rsidP="003E2739">
      <w:pPr>
        <w:pStyle w:val="berschrift1"/>
      </w:pPr>
      <w:r>
        <w:lastRenderedPageBreak/>
        <w:t>Weitere Beschlüsse / Bestätigungen / Anmerkungen:</w:t>
      </w:r>
    </w:p>
    <w:p w14:paraId="72E03606" w14:textId="40948A2E" w:rsidR="0024109A" w:rsidRDefault="0024109A" w:rsidP="003E2739">
      <w:r>
        <w:t>(z.B. Ziel der nächsten Sommerfahrt, Jahresbeitrag, Bestätigung von Stammesbeauftragten, …)</w:t>
      </w:r>
    </w:p>
    <w:p w14:paraId="690296D9" w14:textId="63168B05" w:rsidR="003E2739" w:rsidRDefault="003E2739" w:rsidP="003E2739">
      <w:r>
        <w:t>________________________________________________________________________________</w:t>
      </w:r>
    </w:p>
    <w:p w14:paraId="6A973D63" w14:textId="77777777" w:rsidR="003E2739" w:rsidRPr="003E2739" w:rsidRDefault="003E2739" w:rsidP="003E2739">
      <w:r>
        <w:t>________________________________________________________________________________</w:t>
      </w:r>
    </w:p>
    <w:p w14:paraId="2781C645" w14:textId="77777777" w:rsidR="003E2739" w:rsidRPr="003E2739" w:rsidRDefault="003E2739" w:rsidP="003E2739">
      <w:r>
        <w:t>________________________________________________________________________________</w:t>
      </w:r>
    </w:p>
    <w:p w14:paraId="6A7A202C" w14:textId="77777777" w:rsidR="003E2739" w:rsidRPr="003E2739" w:rsidRDefault="003E2739" w:rsidP="003E2739">
      <w:r>
        <w:t>________________________________________________________________________________</w:t>
      </w:r>
    </w:p>
    <w:p w14:paraId="17E0BCA8" w14:textId="77777777" w:rsidR="003E2739" w:rsidRPr="003E2739" w:rsidRDefault="003E2739" w:rsidP="003E2739">
      <w:r>
        <w:t>________________________________________________________________________________</w:t>
      </w:r>
    </w:p>
    <w:p w14:paraId="344B8F23" w14:textId="40C4E0B3" w:rsidR="003E2739" w:rsidRDefault="003E2739" w:rsidP="003E2739"/>
    <w:p w14:paraId="5BED0A18" w14:textId="59727CB3" w:rsidR="003E2739" w:rsidRDefault="003E2739" w:rsidP="003E2739">
      <w:pPr>
        <w:pStyle w:val="berschrift1"/>
      </w:pPr>
      <w:r>
        <w:t>Sachliche Richtigkeit</w:t>
      </w:r>
    </w:p>
    <w:p w14:paraId="520EC09F" w14:textId="50D433F0" w:rsidR="003E2739" w:rsidRDefault="003E2739" w:rsidP="003E2739">
      <w:r>
        <w:t>Hiermit bestätigen wir, dass oben protokollierte Wahl gemäß den Satzungen und Wahlordnungen des Bund der Pfadfinderinnen und Pfadfinder e.V. (BdP) und des Bund der Pfadfinderinnen und Pfadfinder (BdP) Landesverband Niedersachsen e.V. stattgefunden hat.</w:t>
      </w:r>
    </w:p>
    <w:p w14:paraId="77D9546D" w14:textId="7B73E44A" w:rsidR="004D7633" w:rsidRDefault="004D7633" w:rsidP="003E2739"/>
    <w:p w14:paraId="2809DD60" w14:textId="423B6E32" w:rsidR="004D7633" w:rsidRDefault="004D7633" w:rsidP="003E2739">
      <w:r w:rsidRPr="004D7633">
        <w:rPr>
          <w:b/>
        </w:rPr>
        <w:t>Stammesführung</w:t>
      </w:r>
      <w:r>
        <w:t>: _________________________ (Name, Vorname)</w:t>
      </w:r>
    </w:p>
    <w:p w14:paraId="2E523DFF" w14:textId="6C667364" w:rsidR="004D7633" w:rsidRDefault="004D7633" w:rsidP="003E2739"/>
    <w:p w14:paraId="3165A7A9" w14:textId="575E520C" w:rsidR="004D7633" w:rsidRDefault="004D7633" w:rsidP="003E2739">
      <w:r>
        <w:t>________________________________________________________________________________</w:t>
      </w:r>
    </w:p>
    <w:p w14:paraId="7776CF0E" w14:textId="10799E2F" w:rsidR="004D7633" w:rsidRDefault="004D7633" w:rsidP="003E2739">
      <w:r>
        <w:t>Ort, Datum</w:t>
      </w:r>
      <w:r>
        <w:tab/>
      </w:r>
      <w:r>
        <w:tab/>
      </w:r>
      <w:r>
        <w:tab/>
        <w:t>Unterschrift (ggf. mit Stempel)</w:t>
      </w:r>
    </w:p>
    <w:p w14:paraId="10DE09E8" w14:textId="793BA8F4" w:rsidR="004D7633" w:rsidRDefault="004D7633" w:rsidP="003E2739"/>
    <w:p w14:paraId="4B6062D3" w14:textId="77777777" w:rsidR="004D7633" w:rsidRDefault="004D7633" w:rsidP="004D7633">
      <w:r>
        <w:rPr>
          <w:b/>
        </w:rPr>
        <w:t>Versammlungsleitung</w:t>
      </w:r>
      <w:r>
        <w:t>: _________________________ (Name, Vorname)</w:t>
      </w:r>
    </w:p>
    <w:p w14:paraId="4BBC242D" w14:textId="77777777" w:rsidR="004D7633" w:rsidRDefault="004D7633" w:rsidP="004D7633"/>
    <w:p w14:paraId="0BC49EEE" w14:textId="77777777" w:rsidR="004D7633" w:rsidRDefault="004D7633" w:rsidP="004D7633">
      <w:r>
        <w:t>________________________________________________________________________________</w:t>
      </w:r>
    </w:p>
    <w:p w14:paraId="1111B601" w14:textId="77777777" w:rsidR="004D7633" w:rsidRDefault="004D7633" w:rsidP="004D7633">
      <w:r>
        <w:t>Ort, Datum</w:t>
      </w:r>
      <w:r>
        <w:tab/>
      </w:r>
      <w:r>
        <w:tab/>
      </w:r>
      <w:r>
        <w:tab/>
        <w:t>Unterschrift</w:t>
      </w:r>
    </w:p>
    <w:p w14:paraId="00CD93AD" w14:textId="41902BE7" w:rsidR="004D7633" w:rsidRDefault="004D7633" w:rsidP="003E2739"/>
    <w:p w14:paraId="659DE283" w14:textId="77777777" w:rsidR="004D7633" w:rsidRDefault="004D7633" w:rsidP="004D7633">
      <w:r>
        <w:rPr>
          <w:b/>
        </w:rPr>
        <w:t>Protokollführung</w:t>
      </w:r>
      <w:r>
        <w:t>: _________________________ (Name, Vorname)</w:t>
      </w:r>
    </w:p>
    <w:p w14:paraId="7507AB74" w14:textId="77777777" w:rsidR="004D7633" w:rsidRDefault="004D7633" w:rsidP="004D7633"/>
    <w:p w14:paraId="4249889C" w14:textId="77777777" w:rsidR="004D7633" w:rsidRDefault="004D7633" w:rsidP="004D7633">
      <w:r>
        <w:t>________________________________________________________________________________</w:t>
      </w:r>
    </w:p>
    <w:p w14:paraId="1A0AB219" w14:textId="77777777" w:rsidR="004D7633" w:rsidRDefault="004D7633" w:rsidP="004D7633">
      <w:r>
        <w:t>Ort, Datum</w:t>
      </w:r>
      <w:r>
        <w:tab/>
      </w:r>
      <w:r>
        <w:tab/>
      </w:r>
      <w:r>
        <w:tab/>
        <w:t>Unterschrift</w:t>
      </w:r>
    </w:p>
    <w:p w14:paraId="78DA24EF" w14:textId="77777777" w:rsidR="00564A1C" w:rsidRDefault="00564A1C" w:rsidP="003E2739"/>
    <w:p w14:paraId="5A76A2B9" w14:textId="171E1A0D" w:rsidR="004D7633" w:rsidRDefault="004D7633" w:rsidP="003E2739">
      <w:r w:rsidRPr="00564A1C">
        <w:rPr>
          <w:b/>
        </w:rPr>
        <w:t>Eingangsbestätigung</w:t>
      </w:r>
      <w:r w:rsidRPr="001E1F80">
        <w:t xml:space="preserve"> und etwaige Rückfragen bitte an folgende </w:t>
      </w:r>
      <w:r>
        <w:rPr>
          <w:b/>
        </w:rPr>
        <w:t xml:space="preserve">E-Mail-Adresse </w:t>
      </w:r>
      <w:r w:rsidRPr="001E1F80">
        <w:t>richten</w:t>
      </w:r>
      <w:r>
        <w:rPr>
          <w:b/>
        </w:rPr>
        <w:t>:</w:t>
      </w:r>
    </w:p>
    <w:p w14:paraId="0C4445B9" w14:textId="7F4DA96A" w:rsidR="000352DC" w:rsidRDefault="004D7633" w:rsidP="00564A1C">
      <w:r>
        <w:t>________________________________________________________________________________</w:t>
      </w:r>
      <w:r w:rsidR="000352DC">
        <w:br w:type="page"/>
      </w:r>
    </w:p>
    <w:p w14:paraId="42EF66E9" w14:textId="20A3019F" w:rsidR="000352DC" w:rsidRDefault="000352DC" w:rsidP="000352DC">
      <w:pPr>
        <w:pStyle w:val="berschrift1"/>
      </w:pPr>
      <w:r>
        <w:lastRenderedPageBreak/>
        <w:t>Anmerkungen:</w:t>
      </w:r>
    </w:p>
    <w:p w14:paraId="2881EC55" w14:textId="3F3616C8" w:rsidR="00564A1C" w:rsidRPr="00564A1C" w:rsidRDefault="00564A1C" w:rsidP="00564A1C">
      <w:pPr>
        <w:pStyle w:val="Endnotentext"/>
        <w:tabs>
          <w:tab w:val="left" w:pos="284"/>
        </w:tabs>
        <w:spacing w:after="60"/>
        <w:ind w:left="284" w:hanging="284"/>
        <w:rPr>
          <w:b/>
        </w:rPr>
      </w:pPr>
      <w:r w:rsidRPr="00564A1C">
        <w:t xml:space="preserve">Bitte beachtet auch die Hinweise im </w:t>
      </w:r>
      <w:proofErr w:type="spellStart"/>
      <w:r w:rsidRPr="00564A1C">
        <w:rPr>
          <w:b/>
        </w:rPr>
        <w:t>How</w:t>
      </w:r>
      <w:proofErr w:type="spellEnd"/>
      <w:r w:rsidRPr="00564A1C">
        <w:rPr>
          <w:b/>
        </w:rPr>
        <w:t xml:space="preserve"> </w:t>
      </w:r>
      <w:proofErr w:type="spellStart"/>
      <w:r w:rsidRPr="00564A1C">
        <w:rPr>
          <w:b/>
        </w:rPr>
        <w:t>to</w:t>
      </w:r>
      <w:proofErr w:type="spellEnd"/>
      <w:r w:rsidRPr="00564A1C">
        <w:rPr>
          <w:b/>
        </w:rPr>
        <w:t xml:space="preserve"> SVV!</w:t>
      </w:r>
    </w:p>
    <w:sectPr w:rsidR="00564A1C" w:rsidRPr="00564A1C" w:rsidSect="003E2739">
      <w:headerReference w:type="default" r:id="rId8"/>
      <w:footerReference w:type="default" r:id="rId9"/>
      <w:headerReference w:type="first" r:id="rId10"/>
      <w:footerReference w:type="first" r:id="rId11"/>
      <w:endnotePr>
        <w:numFmt w:val="decimal"/>
      </w:endnotePr>
      <w:pgSz w:w="11906" w:h="16838"/>
      <w:pgMar w:top="1276" w:right="1361" w:bottom="993" w:left="1361" w:header="1134" w:footer="57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50CD1" w14:textId="77777777" w:rsidR="00D167E0" w:rsidRDefault="00D167E0" w:rsidP="00BA0872">
      <w:pPr>
        <w:spacing w:after="0" w:line="240" w:lineRule="auto"/>
      </w:pPr>
      <w:r>
        <w:separator/>
      </w:r>
    </w:p>
  </w:endnote>
  <w:endnote w:type="continuationSeparator" w:id="0">
    <w:p w14:paraId="47FB0F46" w14:textId="77777777" w:rsidR="00D167E0" w:rsidRDefault="00D167E0" w:rsidP="00BA0872">
      <w:pPr>
        <w:spacing w:after="0" w:line="240" w:lineRule="auto"/>
      </w:pPr>
      <w:r>
        <w:continuationSeparator/>
      </w:r>
    </w:p>
  </w:endnote>
  <w:endnote w:id="1">
    <w:p w14:paraId="3B794F27" w14:textId="55923973" w:rsidR="008512B5" w:rsidRDefault="000352DC" w:rsidP="00410FE1">
      <w:pPr>
        <w:pStyle w:val="Endnotentext"/>
        <w:tabs>
          <w:tab w:val="left" w:pos="284"/>
        </w:tabs>
        <w:spacing w:after="60"/>
        <w:ind w:left="284" w:hanging="284"/>
        <w:jc w:val="both"/>
        <w:rPr>
          <w:szCs w:val="18"/>
        </w:rPr>
      </w:pPr>
      <w:r w:rsidRPr="000352DC">
        <w:rPr>
          <w:rStyle w:val="Endnotenzeichen"/>
          <w:szCs w:val="18"/>
        </w:rPr>
        <w:endnoteRef/>
      </w:r>
      <w:r w:rsidRPr="000352DC">
        <w:rPr>
          <w:szCs w:val="18"/>
        </w:rPr>
        <w:t xml:space="preserve"> </w:t>
      </w:r>
      <w:r w:rsidRPr="000352DC">
        <w:rPr>
          <w:szCs w:val="18"/>
        </w:rPr>
        <w:tab/>
      </w:r>
      <w:r w:rsidRPr="00421A26">
        <w:rPr>
          <w:color w:val="FF0000"/>
          <w:szCs w:val="18"/>
        </w:rPr>
        <w:t xml:space="preserve">Stimmberechtigt </w:t>
      </w:r>
      <w:r w:rsidR="008512B5" w:rsidRPr="00421A26">
        <w:rPr>
          <w:color w:val="FF0000"/>
          <w:szCs w:val="18"/>
        </w:rPr>
        <w:t xml:space="preserve">und wählbar </w:t>
      </w:r>
      <w:r w:rsidRPr="00421A26">
        <w:rPr>
          <w:color w:val="FF0000"/>
          <w:szCs w:val="18"/>
        </w:rPr>
        <w:t xml:space="preserve">sind ausschließlich </w:t>
      </w:r>
      <w:r w:rsidRPr="00421A26">
        <w:rPr>
          <w:b/>
          <w:color w:val="FF0000"/>
          <w:szCs w:val="18"/>
        </w:rPr>
        <w:t>ordentliche</w:t>
      </w:r>
      <w:r w:rsidRPr="00421A26">
        <w:rPr>
          <w:color w:val="FF0000"/>
          <w:szCs w:val="18"/>
        </w:rPr>
        <w:t xml:space="preserve"> Mitglieder</w:t>
      </w:r>
      <w:r w:rsidRPr="000352DC">
        <w:rPr>
          <w:szCs w:val="18"/>
        </w:rPr>
        <w:t>. Fördernde Mitglieder können lediglich beratend an der Sitzung teilnehmen (vgl. § 5, Abs. 2–3 Bundessatzung) Vgl. auch § 10, Abs. 3 Bundessatzung: „Alle ordentlichen Mitglieder […] haben Sitz- und Antragsrecht.“</w:t>
      </w:r>
      <w:r>
        <w:rPr>
          <w:szCs w:val="18"/>
        </w:rPr>
        <w:t xml:space="preserve"> </w:t>
      </w:r>
    </w:p>
    <w:p w14:paraId="1EE30C7A" w14:textId="261045B3" w:rsidR="000352DC" w:rsidRPr="000352DC" w:rsidRDefault="008512B5" w:rsidP="00410FE1">
      <w:pPr>
        <w:pStyle w:val="Endnotentext"/>
        <w:tabs>
          <w:tab w:val="left" w:pos="284"/>
        </w:tabs>
        <w:spacing w:after="60"/>
        <w:ind w:left="284" w:hanging="284"/>
        <w:jc w:val="both"/>
        <w:rPr>
          <w:szCs w:val="18"/>
        </w:rPr>
      </w:pPr>
      <w:r>
        <w:rPr>
          <w:szCs w:val="18"/>
        </w:rPr>
        <w:t xml:space="preserve">     Und: </w:t>
      </w:r>
      <w:r w:rsidR="00564A1C">
        <w:rPr>
          <w:szCs w:val="18"/>
        </w:rPr>
        <w:t>Wer</w:t>
      </w:r>
      <w:r>
        <w:rPr>
          <w:szCs w:val="18"/>
        </w:rPr>
        <w:t xml:space="preserve"> </w:t>
      </w:r>
      <w:r w:rsidR="00564A1C">
        <w:rPr>
          <w:szCs w:val="18"/>
        </w:rPr>
        <w:t>nicht da ist, kann auch nicht wählen.</w:t>
      </w:r>
    </w:p>
  </w:endnote>
  <w:endnote w:id="2">
    <w:p w14:paraId="070DEA50" w14:textId="239BBD9E" w:rsidR="000352DC" w:rsidRPr="000352DC" w:rsidRDefault="000352DC" w:rsidP="00410FE1">
      <w:pPr>
        <w:pStyle w:val="Endnotentext"/>
        <w:tabs>
          <w:tab w:val="left" w:pos="284"/>
        </w:tabs>
        <w:spacing w:after="60"/>
        <w:ind w:left="284" w:hanging="284"/>
        <w:jc w:val="both"/>
        <w:rPr>
          <w:szCs w:val="18"/>
        </w:rPr>
      </w:pPr>
      <w:r w:rsidRPr="000352DC">
        <w:rPr>
          <w:rStyle w:val="Endnotenzeichen"/>
          <w:szCs w:val="18"/>
        </w:rPr>
        <w:endnoteRef/>
      </w:r>
      <w:r w:rsidRPr="000352DC">
        <w:rPr>
          <w:szCs w:val="18"/>
        </w:rPr>
        <w:t xml:space="preserve"> </w:t>
      </w:r>
      <w:r w:rsidRPr="000352DC">
        <w:rPr>
          <w:szCs w:val="18"/>
        </w:rPr>
        <w:tab/>
        <w:t xml:space="preserve">§ 10, Abs. 2 Bundessatzung: „Die Ladungsfrist […] beträgt </w:t>
      </w:r>
      <w:r w:rsidRPr="000352DC">
        <w:rPr>
          <w:b/>
          <w:szCs w:val="18"/>
        </w:rPr>
        <w:t>vier Wochen</w:t>
      </w:r>
      <w:r w:rsidRPr="000352DC">
        <w:rPr>
          <w:szCs w:val="18"/>
        </w:rPr>
        <w:t>.“ Stammessatzungen dürfen keinen geringeren Zeitraum vorschreiben. Jedes ordentliche Mitglied muss rechtzeitig eine Einladung erhalten haben. Die Versammlung stellt die fristgemäße Ladung formal fest.</w:t>
      </w:r>
    </w:p>
  </w:endnote>
  <w:endnote w:id="3">
    <w:p w14:paraId="1EB15BFD" w14:textId="38F5E626" w:rsidR="000352DC" w:rsidRPr="000352DC" w:rsidRDefault="000352DC" w:rsidP="00410FE1">
      <w:pPr>
        <w:pStyle w:val="Endnotentext"/>
        <w:tabs>
          <w:tab w:val="left" w:pos="284"/>
        </w:tabs>
        <w:spacing w:after="60"/>
        <w:ind w:left="284" w:hanging="284"/>
        <w:jc w:val="both"/>
        <w:rPr>
          <w:szCs w:val="18"/>
        </w:rPr>
      </w:pPr>
      <w:r w:rsidRPr="000352DC">
        <w:rPr>
          <w:rStyle w:val="Endnotenzeichen"/>
          <w:szCs w:val="18"/>
        </w:rPr>
        <w:endnoteRef/>
      </w:r>
      <w:r w:rsidRPr="000352DC">
        <w:rPr>
          <w:szCs w:val="18"/>
        </w:rPr>
        <w:t xml:space="preserve"> </w:t>
      </w:r>
      <w:r w:rsidRPr="000352DC">
        <w:rPr>
          <w:szCs w:val="18"/>
        </w:rPr>
        <w:tab/>
        <w:t xml:space="preserve">§ 10, Abs. 5 Bundessatzung: Mindestens </w:t>
      </w:r>
      <w:r w:rsidRPr="000352DC">
        <w:rPr>
          <w:b/>
          <w:szCs w:val="18"/>
        </w:rPr>
        <w:t>ein Drittel</w:t>
      </w:r>
      <w:r w:rsidRPr="000352DC">
        <w:rPr>
          <w:szCs w:val="18"/>
        </w:rPr>
        <w:t xml:space="preserve"> der ordentlichen Mitglieder muss anwesend sein. Sollte die Versammlung nicht beschlussfähig sein, ist nach § 10, Abs. 6 Bundessatzung eine außerordentliche Versammlung einzuberufen; diese darf frühestens in einer Woche, spätestens in einem Monat stattfinden. Es muss erneut eingeladen werden. Eine </w:t>
      </w:r>
      <w:r w:rsidRPr="000352DC">
        <w:rPr>
          <w:b/>
          <w:szCs w:val="18"/>
        </w:rPr>
        <w:t>außerordentliche</w:t>
      </w:r>
      <w:r w:rsidRPr="000352DC">
        <w:rPr>
          <w:szCs w:val="18"/>
        </w:rPr>
        <w:t xml:space="preserve"> Versammlung ist unabhängig von der Zahl der anwesenden Mitglieder beschlussfähig.</w:t>
      </w:r>
    </w:p>
  </w:endnote>
  <w:endnote w:id="4">
    <w:p w14:paraId="07F72ED0" w14:textId="2D13ABB0"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Nur, wenn es </w:t>
      </w:r>
      <w:r w:rsidRPr="000352DC">
        <w:rPr>
          <w:b/>
        </w:rPr>
        <w:t>keine Gegenkandidat*innen</w:t>
      </w:r>
      <w:r w:rsidRPr="000352DC">
        <w:t xml:space="preserve"> gibt.</w:t>
      </w:r>
    </w:p>
  </w:endnote>
  <w:endnote w:id="5">
    <w:p w14:paraId="4FEA6720" w14:textId="460B8FDC" w:rsidR="000352DC" w:rsidRPr="000352DC" w:rsidRDefault="000352DC" w:rsidP="00410FE1">
      <w:pPr>
        <w:pStyle w:val="Endnotentext"/>
        <w:tabs>
          <w:tab w:val="left" w:pos="284"/>
        </w:tabs>
        <w:spacing w:after="60"/>
        <w:ind w:left="284" w:hanging="284"/>
        <w:jc w:val="both"/>
        <w:rPr>
          <w:sz w:val="22"/>
        </w:rPr>
      </w:pPr>
      <w:r w:rsidRPr="000352DC">
        <w:rPr>
          <w:rStyle w:val="Endnotenzeichen"/>
          <w:szCs w:val="18"/>
        </w:rPr>
        <w:endnoteRef/>
      </w:r>
      <w:r w:rsidRPr="000352DC">
        <w:rPr>
          <w:szCs w:val="18"/>
        </w:rPr>
        <w:t xml:space="preserve"> </w:t>
      </w:r>
      <w:r w:rsidRPr="000352DC">
        <w:rPr>
          <w:szCs w:val="18"/>
        </w:rPr>
        <w:tab/>
        <w:t xml:space="preserve">Nur möglich, wenn mehrere Personen gemeinsam zur Wahl stehen und es </w:t>
      </w:r>
      <w:r w:rsidRPr="000352DC">
        <w:rPr>
          <w:b/>
          <w:szCs w:val="18"/>
        </w:rPr>
        <w:t>keine Gegenkandidat*in</w:t>
      </w:r>
      <w:r>
        <w:rPr>
          <w:b/>
          <w:szCs w:val="18"/>
        </w:rPr>
        <w:softHyphen/>
      </w:r>
      <w:r w:rsidRPr="000352DC">
        <w:rPr>
          <w:b/>
          <w:szCs w:val="18"/>
        </w:rPr>
        <w:t>nen</w:t>
      </w:r>
      <w:r w:rsidRPr="000352DC">
        <w:rPr>
          <w:szCs w:val="18"/>
        </w:rPr>
        <w:t xml:space="preserve"> gibt. Damit sind auch Nein-Stimmen möglich und einzutragen.</w:t>
      </w:r>
    </w:p>
  </w:endnote>
  <w:endnote w:id="6">
    <w:p w14:paraId="11E86B45" w14:textId="465AF4A7"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Nur, wenn es </w:t>
      </w:r>
      <w:r w:rsidRPr="000352DC">
        <w:rPr>
          <w:b/>
        </w:rPr>
        <w:t>keine Gegenkandidat*innen</w:t>
      </w:r>
      <w:r w:rsidRPr="000352DC">
        <w:t xml:space="preserve"> gibt (auch bei en bloc-Wahl; siehe Anmerkung 7).</w:t>
      </w:r>
    </w:p>
  </w:endnote>
  <w:endnote w:id="7">
    <w:p w14:paraId="1C67F6F5" w14:textId="376D4BE3" w:rsidR="000352DC" w:rsidRPr="000352DC" w:rsidRDefault="000352DC" w:rsidP="00410FE1">
      <w:pPr>
        <w:pStyle w:val="Endnotentext"/>
        <w:tabs>
          <w:tab w:val="left" w:pos="284"/>
        </w:tabs>
        <w:spacing w:after="60"/>
        <w:ind w:left="284" w:hanging="284"/>
        <w:jc w:val="both"/>
        <w:rPr>
          <w:sz w:val="22"/>
        </w:rPr>
      </w:pPr>
      <w:r w:rsidRPr="000352DC">
        <w:rPr>
          <w:rStyle w:val="Endnotenzeichen"/>
          <w:szCs w:val="18"/>
        </w:rPr>
        <w:endnoteRef/>
      </w:r>
      <w:r w:rsidRPr="000352DC">
        <w:rPr>
          <w:szCs w:val="18"/>
        </w:rPr>
        <w:t xml:space="preserve"> </w:t>
      </w:r>
      <w:r w:rsidRPr="000352DC">
        <w:rPr>
          <w:szCs w:val="18"/>
        </w:rPr>
        <w:tab/>
        <w:t xml:space="preserve">Nur möglich, wenn mehrere Personen gemeinsam zur Wahl stehen und es </w:t>
      </w:r>
      <w:r w:rsidRPr="000352DC">
        <w:rPr>
          <w:b/>
          <w:szCs w:val="18"/>
        </w:rPr>
        <w:t>keine Gegenkandidat*in</w:t>
      </w:r>
      <w:r>
        <w:rPr>
          <w:b/>
          <w:szCs w:val="18"/>
        </w:rPr>
        <w:softHyphen/>
      </w:r>
      <w:r w:rsidRPr="000352DC">
        <w:rPr>
          <w:b/>
          <w:szCs w:val="18"/>
        </w:rPr>
        <w:t>nen</w:t>
      </w:r>
      <w:r w:rsidRPr="000352DC">
        <w:rPr>
          <w:szCs w:val="18"/>
        </w:rPr>
        <w:t xml:space="preserve"> gibt.</w:t>
      </w:r>
    </w:p>
  </w:endnote>
  <w:endnote w:id="8">
    <w:p w14:paraId="2154BB01" w14:textId="5A2A293C"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Im Falle einer </w:t>
      </w:r>
      <w:r w:rsidRPr="000352DC">
        <w:rPr>
          <w:b/>
        </w:rPr>
        <w:t>Doppelspitze</w:t>
      </w:r>
      <w:r w:rsidRPr="000352DC">
        <w:t>.</w:t>
      </w:r>
    </w:p>
  </w:endnote>
  <w:endnote w:id="9">
    <w:p w14:paraId="40C3FA77" w14:textId="77777777"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Die Amtszeit von Stammesführungen beträgt </w:t>
      </w:r>
      <w:r w:rsidRPr="000352DC">
        <w:rPr>
          <w:b/>
        </w:rPr>
        <w:t>2 Jahre</w:t>
      </w:r>
      <w:r w:rsidRPr="000352DC">
        <w:t xml:space="preserve"> (§ 13 Bundessatzung).</w:t>
      </w:r>
    </w:p>
  </w:endnote>
  <w:endnote w:id="10">
    <w:p w14:paraId="7366BB4A" w14:textId="67462604"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Eine Stammesführung besteht aus </w:t>
      </w:r>
      <w:r w:rsidRPr="000352DC">
        <w:rPr>
          <w:b/>
        </w:rPr>
        <w:t>1–2 Stammesführer*innen</w:t>
      </w:r>
      <w:r w:rsidRPr="000352DC">
        <w:t xml:space="preserve">, </w:t>
      </w:r>
      <w:r w:rsidRPr="000352DC">
        <w:rPr>
          <w:b/>
        </w:rPr>
        <w:t xml:space="preserve">mindestens 1 Stellvertreter*in </w:t>
      </w:r>
      <w:r w:rsidRPr="000352DC">
        <w:t>und genau</w:t>
      </w:r>
      <w:r w:rsidRPr="000352DC">
        <w:rPr>
          <w:b/>
        </w:rPr>
        <w:t xml:space="preserve"> 1 Schatzmeister*in</w:t>
      </w:r>
      <w:r w:rsidRPr="000352DC">
        <w:t xml:space="preserve"> (Kap. V.2.5 Bundesordnung). Alle Mitglieder der Stammesführung beginnen und beenden ihre Amtszeit gleichzeitig.</w:t>
      </w:r>
    </w:p>
  </w:endnote>
  <w:endnote w:id="11">
    <w:p w14:paraId="3D9E9FAC" w14:textId="73FE80A2"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Werden während einer laufenden Amtszeit Personen in eine Stammesführung nachgewählt, endet deren Amtszeit ebenfalls dann, wenn die Amtszeit der gesamten Stammesführung endet (in der Regel also in 1 Jahr).</w:t>
      </w:r>
    </w:p>
  </w:endnote>
  <w:endnote w:id="12">
    <w:p w14:paraId="03A14CCA" w14:textId="08450AB3" w:rsidR="000352DC" w:rsidRPr="000352DC" w:rsidRDefault="000352DC" w:rsidP="00410FE1">
      <w:pPr>
        <w:pStyle w:val="Endnotentext"/>
        <w:tabs>
          <w:tab w:val="left" w:pos="284"/>
        </w:tabs>
        <w:spacing w:after="60"/>
        <w:ind w:left="284" w:hanging="284"/>
        <w:jc w:val="both"/>
        <w:rPr>
          <w:szCs w:val="18"/>
        </w:rPr>
      </w:pPr>
      <w:r w:rsidRPr="000352DC">
        <w:rPr>
          <w:rStyle w:val="Endnotenzeichen"/>
          <w:szCs w:val="18"/>
        </w:rPr>
        <w:endnoteRef/>
      </w:r>
      <w:r w:rsidRPr="000352DC">
        <w:rPr>
          <w:szCs w:val="18"/>
        </w:rPr>
        <w:t xml:space="preserve"> </w:t>
      </w:r>
      <w:r w:rsidRPr="000352DC">
        <w:rPr>
          <w:szCs w:val="18"/>
        </w:rPr>
        <w:tab/>
        <w:t xml:space="preserve">In diesem Fall müssen die Kandidat*innen </w:t>
      </w:r>
      <w:r w:rsidRPr="000352DC">
        <w:rPr>
          <w:b/>
          <w:szCs w:val="18"/>
        </w:rPr>
        <w:t>einzeln gewählt</w:t>
      </w:r>
      <w:r w:rsidRPr="000352DC">
        <w:rPr>
          <w:szCs w:val="18"/>
        </w:rPr>
        <w:t xml:space="preserve"> werden (keine en bloc-Wahl). Hierfür sind somit </w:t>
      </w:r>
      <w:r w:rsidRPr="000352DC">
        <w:rPr>
          <w:b/>
          <w:szCs w:val="18"/>
        </w:rPr>
        <w:t>beide</w:t>
      </w:r>
      <w:r w:rsidRPr="000352DC">
        <w:rPr>
          <w:szCs w:val="18"/>
        </w:rPr>
        <w:t xml:space="preserve"> </w:t>
      </w:r>
      <w:r w:rsidRPr="000352DC">
        <w:rPr>
          <w:b/>
          <w:szCs w:val="18"/>
        </w:rPr>
        <w:t>Wahltabellen</w:t>
      </w:r>
      <w:r w:rsidRPr="000352DC">
        <w:rPr>
          <w:szCs w:val="18"/>
        </w:rPr>
        <w:t xml:space="preserve"> auszufüllen. Gegenkandidaturen sind in beiden Fällen möglich.</w:t>
      </w:r>
    </w:p>
  </w:endnote>
  <w:endnote w:id="13">
    <w:p w14:paraId="7CE83CF3" w14:textId="77777777"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Nur, wenn es </w:t>
      </w:r>
      <w:r w:rsidRPr="000352DC">
        <w:rPr>
          <w:b/>
        </w:rPr>
        <w:t>keine Gegenkandidat*innen</w:t>
      </w:r>
      <w:r w:rsidRPr="000352DC">
        <w:t xml:space="preserve"> gibt.</w:t>
      </w:r>
    </w:p>
  </w:endnote>
  <w:endnote w:id="14">
    <w:p w14:paraId="00C4F530" w14:textId="77777777"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Nur, wenn es </w:t>
      </w:r>
      <w:r w:rsidRPr="000352DC">
        <w:rPr>
          <w:b/>
        </w:rPr>
        <w:t>keine Gegenkandidat*innen</w:t>
      </w:r>
      <w:r w:rsidRPr="000352DC">
        <w:t xml:space="preserve"> gibt.</w:t>
      </w:r>
    </w:p>
  </w:endnote>
  <w:endnote w:id="15">
    <w:p w14:paraId="0411EFF4" w14:textId="394D86B6"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tab/>
        <w:t xml:space="preserve">Die frisch gewählte Stammesführung </w:t>
      </w:r>
      <w:r w:rsidRPr="000352DC">
        <w:rPr>
          <w:b/>
        </w:rPr>
        <w:t>schlägt</w:t>
      </w:r>
      <w:r w:rsidRPr="000352DC">
        <w:t xml:space="preserve"> der Versammlung eine </w:t>
      </w:r>
      <w:r w:rsidRPr="000352DC">
        <w:rPr>
          <w:b/>
        </w:rPr>
        <w:t>Anzahl vor</w:t>
      </w:r>
      <w:r w:rsidRPr="000352DC">
        <w:t xml:space="preserve">. Diese ist hier einzutragen. Es gibt </w:t>
      </w:r>
      <w:r w:rsidRPr="000352DC">
        <w:rPr>
          <w:b/>
        </w:rPr>
        <w:t>keine en bloc-Wahl</w:t>
      </w:r>
      <w:r w:rsidRPr="000352DC">
        <w:t xml:space="preserve">. Die </w:t>
      </w:r>
      <w:r w:rsidRPr="000352DC">
        <w:rPr>
          <w:b/>
        </w:rPr>
        <w:t>Anzahl an Stimmen pro Mitglied</w:t>
      </w:r>
      <w:r w:rsidRPr="000352DC">
        <w:t xml:space="preserve"> entspricht der Zahl der zu vergebenen Posten (z.B.: Die </w:t>
      </w:r>
      <w:proofErr w:type="spellStart"/>
      <w:r w:rsidRPr="000352DC">
        <w:t>StaFü</w:t>
      </w:r>
      <w:proofErr w:type="spellEnd"/>
      <w:r w:rsidRPr="000352DC">
        <w:t xml:space="preserve"> schlägt 4 Stellvertreter*innen vor, also hat jedes Mitglied 4 Stimmen). Wenn es genauso viele Kandidat*innen wie Posten gibt (also </w:t>
      </w:r>
      <w:r w:rsidRPr="000352DC">
        <w:rPr>
          <w:b/>
        </w:rPr>
        <w:t>keine Gegenkandidat*in</w:t>
      </w:r>
      <w:r>
        <w:rPr>
          <w:b/>
        </w:rPr>
        <w:softHyphen/>
      </w:r>
      <w:r w:rsidRPr="000352DC">
        <w:rPr>
          <w:b/>
        </w:rPr>
        <w:t>nen</w:t>
      </w:r>
      <w:r w:rsidRPr="000352DC">
        <w:t xml:space="preserve">), können Mitglieder auch (mehrfach) mit </w:t>
      </w:r>
      <w:r w:rsidRPr="000352DC">
        <w:rPr>
          <w:b/>
        </w:rPr>
        <w:t>Nein</w:t>
      </w:r>
      <w:r w:rsidRPr="000352DC">
        <w:t xml:space="preserve"> stimmen.</w:t>
      </w:r>
    </w:p>
  </w:endnote>
  <w:endnote w:id="16">
    <w:p w14:paraId="47234606" w14:textId="4A79A1F4"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Nur, wenn es </w:t>
      </w:r>
      <w:r w:rsidRPr="000352DC">
        <w:rPr>
          <w:b/>
        </w:rPr>
        <w:t>keine Gegenkandidat*innen</w:t>
      </w:r>
      <w:r w:rsidRPr="000352DC">
        <w:t xml:space="preserve"> gibt (siehe auch Anmerkung 15).</w:t>
      </w:r>
    </w:p>
  </w:endnote>
  <w:endnote w:id="17">
    <w:p w14:paraId="7FE8200F" w14:textId="77777777"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Nur, wenn es </w:t>
      </w:r>
      <w:r w:rsidRPr="000352DC">
        <w:rPr>
          <w:b/>
        </w:rPr>
        <w:t>keine Gegenkandidat*innen</w:t>
      </w:r>
      <w:r w:rsidRPr="000352DC">
        <w:t xml:space="preserve"> gibt.</w:t>
      </w:r>
    </w:p>
  </w:endnote>
  <w:endnote w:id="18">
    <w:p w14:paraId="2689E5C1" w14:textId="36E41EB0" w:rsidR="000352DC" w:rsidRPr="000352DC" w:rsidRDefault="000352DC" w:rsidP="00410FE1">
      <w:pPr>
        <w:pStyle w:val="Endnotentext"/>
        <w:tabs>
          <w:tab w:val="left" w:pos="284"/>
        </w:tabs>
        <w:spacing w:after="60"/>
        <w:jc w:val="both"/>
      </w:pPr>
      <w:r w:rsidRPr="000352DC">
        <w:rPr>
          <w:rStyle w:val="Endnotenzeichen"/>
          <w:sz w:val="22"/>
        </w:rPr>
        <w:endnoteRef/>
      </w:r>
      <w:r w:rsidRPr="000352DC">
        <w:rPr>
          <w:sz w:val="22"/>
        </w:rPr>
        <w:t xml:space="preserve"> </w:t>
      </w:r>
      <w:r w:rsidRPr="000352DC">
        <w:rPr>
          <w:sz w:val="22"/>
        </w:rPr>
        <w:tab/>
      </w:r>
      <w:r w:rsidRPr="000352DC">
        <w:t xml:space="preserve">Im Falle einer </w:t>
      </w:r>
      <w:r w:rsidRPr="000352DC">
        <w:rPr>
          <w:b/>
        </w:rPr>
        <w:t>Doppelspitze</w:t>
      </w:r>
      <w:r w:rsidRPr="000352DC">
        <w:t>.</w:t>
      </w:r>
    </w:p>
  </w:endnote>
  <w:endnote w:id="19">
    <w:p w14:paraId="561CD5A9" w14:textId="09925D26"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Lt. § 2 Landeswahlordnung stehen jedem Stamm </w:t>
      </w:r>
      <w:r w:rsidRPr="000352DC">
        <w:rPr>
          <w:b/>
        </w:rPr>
        <w:t xml:space="preserve">pro 25 </w:t>
      </w:r>
      <w:r w:rsidR="00421A26" w:rsidRPr="00421A26">
        <w:rPr>
          <w:b/>
          <w:color w:val="FF0000"/>
        </w:rPr>
        <w:t>ordentlichen</w:t>
      </w:r>
      <w:r w:rsidR="00421A26">
        <w:rPr>
          <w:b/>
        </w:rPr>
        <w:t xml:space="preserve"> </w:t>
      </w:r>
      <w:r w:rsidRPr="000352DC">
        <w:rPr>
          <w:b/>
        </w:rPr>
        <w:t>Mitgliedern 1 Delegierte*r</w:t>
      </w:r>
      <w:r w:rsidRPr="000352DC">
        <w:t xml:space="preserve"> zu: Bis 24 Mitglie</w:t>
      </w:r>
      <w:r w:rsidR="00410FE1">
        <w:softHyphen/>
      </w:r>
      <w:r w:rsidRPr="000352DC">
        <w:t>der ein*e Stammesführer*in, ab 25 Mitgliedern 1 weitere*r Delegierte*r, ab 50 Mitgliedern 2 usw.</w:t>
      </w:r>
    </w:p>
  </w:endnote>
  <w:endnote w:id="20">
    <w:p w14:paraId="6D2CCC70" w14:textId="3E699F98" w:rsidR="000352DC" w:rsidRPr="000352D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Im Falle einer </w:t>
      </w:r>
      <w:r w:rsidRPr="000352DC">
        <w:rPr>
          <w:b/>
        </w:rPr>
        <w:t>Doppelspitze</w:t>
      </w:r>
      <w:r w:rsidRPr="000352DC">
        <w:t xml:space="preserve"> müssen sich beide Stammesführer*innen darauf einigen, wer den Stamm vertritt. Der*die andere kann sich ggf. als Delegierte*r aufstellen lassen.</w:t>
      </w:r>
    </w:p>
  </w:endnote>
  <w:endnote w:id="21">
    <w:p w14:paraId="248E9317" w14:textId="2D399C92" w:rsidR="00564A1C" w:rsidRPr="00564A1C" w:rsidRDefault="000352DC" w:rsidP="00410FE1">
      <w:pPr>
        <w:pStyle w:val="Endnotentext"/>
        <w:tabs>
          <w:tab w:val="left" w:pos="284"/>
        </w:tabs>
        <w:spacing w:after="60"/>
        <w:ind w:left="284" w:hanging="284"/>
        <w:jc w:val="both"/>
      </w:pPr>
      <w:r w:rsidRPr="000352DC">
        <w:rPr>
          <w:rStyle w:val="Endnotenzeichen"/>
          <w:sz w:val="22"/>
        </w:rPr>
        <w:endnoteRef/>
      </w:r>
      <w:r w:rsidRPr="000352DC">
        <w:rPr>
          <w:sz w:val="22"/>
        </w:rPr>
        <w:t xml:space="preserve"> </w:t>
      </w:r>
      <w:r w:rsidRPr="000352DC">
        <w:rPr>
          <w:sz w:val="22"/>
        </w:rPr>
        <w:tab/>
      </w:r>
      <w:r w:rsidRPr="000352DC">
        <w:t xml:space="preserve">Bei </w:t>
      </w:r>
      <w:r w:rsidRPr="000352DC">
        <w:rPr>
          <w:b/>
        </w:rPr>
        <w:t>weniger als 25 Mitgliedern findet keine Wahl statt</w:t>
      </w:r>
      <w:r w:rsidRPr="000352DC">
        <w:t xml:space="preserve">; der Stamm wird ausschließlich durch eine*n Stammesführer*in vertreten. Dasselbe gilt für </w:t>
      </w:r>
      <w:r w:rsidRPr="000352DC">
        <w:rPr>
          <w:b/>
        </w:rPr>
        <w:t>Aufbaugruppen</w:t>
      </w:r>
      <w:r w:rsidRPr="000352DC">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eo Light">
    <w:panose1 w:val="020F0302020204030203"/>
    <w:charset w:val="00"/>
    <w:family w:val="auto"/>
    <w:pitch w:val="variable"/>
    <w:sig w:usb0="00000007" w:usb1="00000000" w:usb2="00000000" w:usb3="00000000" w:csb0="00000083" w:csb1="00000000"/>
  </w:font>
  <w:font w:name="MS Gothic">
    <w:altName w:val="ＭＳ ゴシック"/>
    <w:panose1 w:val="020B0609070205080204"/>
    <w:charset w:val="80"/>
    <w:family w:val="modern"/>
    <w:pitch w:val="fixed"/>
    <w:sig w:usb0="E00002FF" w:usb1="6AC7FDFB" w:usb2="08000012" w:usb3="00000000" w:csb0="0002009F" w:csb1="00000000"/>
  </w:font>
  <w:font w:name="Immenhausen">
    <w:panose1 w:val="02000503000000000000"/>
    <w:charset w:val="00"/>
    <w:family w:val="auto"/>
    <w:pitch w:val="variable"/>
    <w:sig w:usb0="0000000F"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EDD0E" w14:textId="19F8C25C" w:rsidR="00542269" w:rsidRDefault="00542269" w:rsidP="002A5CD4">
    <w:pPr>
      <w:pStyle w:val="KeinLeerraum"/>
    </w:pPr>
    <w:r>
      <w:t xml:space="preserve">Seite </w:t>
    </w:r>
    <w:r>
      <w:fldChar w:fldCharType="begin"/>
    </w:r>
    <w:r>
      <w:instrText xml:space="preserve"> PAGE  \* Arabic  \* MERGEFORMAT </w:instrText>
    </w:r>
    <w:r>
      <w:fldChar w:fldCharType="separate"/>
    </w:r>
    <w:r w:rsidR="00410FE1">
      <w:rPr>
        <w:noProof/>
      </w:rPr>
      <w:t>7</w:t>
    </w:r>
    <w:r>
      <w:fldChar w:fldCharType="end"/>
    </w:r>
    <w:r>
      <w:t xml:space="preserve"> von </w:t>
    </w:r>
    <w:fldSimple w:instr=" NUMPAGES   \* MERGEFORMAT ">
      <w:r w:rsidR="00410FE1">
        <w:rPr>
          <w:noProof/>
        </w:rPr>
        <w:t>7</w:t>
      </w:r>
    </w:fldSimple>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28D78" w14:textId="77777777" w:rsidR="00542269" w:rsidRDefault="00542269" w:rsidP="000C5F1D">
    <w:pPr>
      <w:pStyle w:val="KeinLeerraum"/>
    </w:pPr>
  </w:p>
  <w:p w14:paraId="4F8DC03E" w14:textId="17D2FC1A" w:rsidR="00542269" w:rsidRDefault="00542269" w:rsidP="000C5F1D">
    <w:pPr>
      <w:pStyle w:val="KeinLeerraum"/>
    </w:pPr>
    <w:r>
      <w:t xml:space="preserve">Seite </w:t>
    </w:r>
    <w:r>
      <w:fldChar w:fldCharType="begin"/>
    </w:r>
    <w:r>
      <w:instrText xml:space="preserve"> PAGE  \* Arabic  \* MERGEFORMAT </w:instrText>
    </w:r>
    <w:r>
      <w:fldChar w:fldCharType="separate"/>
    </w:r>
    <w:r w:rsidR="00410FE1">
      <w:rPr>
        <w:noProof/>
      </w:rPr>
      <w:t>1</w:t>
    </w:r>
    <w:r>
      <w:fldChar w:fldCharType="end"/>
    </w:r>
    <w:r>
      <w:t xml:space="preserve"> von </w:t>
    </w:r>
    <w:fldSimple w:instr=" NUMPAGES   \* MERGEFORMAT ">
      <w:r w:rsidR="00410FE1">
        <w:rPr>
          <w:noProof/>
        </w:rPr>
        <w:t>7</w:t>
      </w:r>
    </w:fldSimple>
    <w:r>
      <w:t xml:space="preserve"> </w:t>
    </w:r>
  </w:p>
  <w:p w14:paraId="12686067" w14:textId="61A9F0F5" w:rsidR="00542269" w:rsidRPr="000C5F1D" w:rsidRDefault="00542269" w:rsidP="000C5F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279BCA" w14:textId="77777777" w:rsidR="00D167E0" w:rsidRDefault="00D167E0" w:rsidP="00BA0872">
      <w:pPr>
        <w:spacing w:after="0" w:line="240" w:lineRule="auto"/>
      </w:pPr>
      <w:r>
        <w:separator/>
      </w:r>
    </w:p>
  </w:footnote>
  <w:footnote w:type="continuationSeparator" w:id="0">
    <w:p w14:paraId="218A6839" w14:textId="77777777" w:rsidR="00D167E0" w:rsidRDefault="00D167E0" w:rsidP="00BA0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7B13F" w14:textId="57B3E036" w:rsidR="00542269" w:rsidRPr="00A91240" w:rsidRDefault="00542269" w:rsidP="003A25F6">
    <w:pPr>
      <w:pStyle w:val="Kopfzeile"/>
      <w:jc w:val="right"/>
    </w:pPr>
    <w:r>
      <w:rPr>
        <w:noProof/>
        <w:lang w:eastAsia="de-DE"/>
      </w:rPr>
      <w:drawing>
        <wp:inline distT="0" distB="0" distL="0" distR="0" wp14:anchorId="70081038" wp14:editId="0CD2124C">
          <wp:extent cx="1531820" cy="529200"/>
          <wp:effectExtent l="0" t="0" r="0" b="4445"/>
          <wp:docPr id="158"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1531820" cy="52920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vertAnchor="text" w:horzAnchor="margin" w:tblpXSpec="right" w:tblpY="1"/>
      <w:tblW w:w="334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65"/>
      <w:gridCol w:w="2075"/>
    </w:tblGrid>
    <w:tr w:rsidR="00542269" w14:paraId="2AA20540" w14:textId="77777777" w:rsidTr="007E1F9D">
      <w:trPr>
        <w:jc w:val="right"/>
      </w:trPr>
      <w:tc>
        <w:tcPr>
          <w:tcW w:w="3340" w:type="dxa"/>
          <w:gridSpan w:val="2"/>
        </w:tcPr>
        <w:p w14:paraId="197B4F68" w14:textId="00BB77C8" w:rsidR="00542269" w:rsidRDefault="00542269" w:rsidP="007E1F9D">
          <w:pPr>
            <w:pStyle w:val="Kopfzeile"/>
            <w:tabs>
              <w:tab w:val="left" w:pos="5670"/>
              <w:tab w:val="left" w:pos="6946"/>
              <w:tab w:val="left" w:pos="8504"/>
            </w:tabs>
            <w:ind w:right="-1"/>
          </w:pPr>
          <w:r>
            <w:rPr>
              <w:noProof/>
              <w:lang w:eastAsia="de-DE"/>
            </w:rPr>
            <w:drawing>
              <wp:inline distT="0" distB="0" distL="0" distR="0" wp14:anchorId="715E52E0" wp14:editId="4377EF07">
                <wp:extent cx="2063268" cy="712800"/>
                <wp:effectExtent l="0" t="0" r="0" b="0"/>
                <wp:docPr id="159"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2063268" cy="7128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42269" w14:paraId="0FB6C2DD" w14:textId="77777777" w:rsidTr="007E1F9D">
      <w:trPr>
        <w:jc w:val="right"/>
      </w:trPr>
      <w:tc>
        <w:tcPr>
          <w:tcW w:w="1265" w:type="dxa"/>
        </w:tcPr>
        <w:p w14:paraId="24B03222" w14:textId="77777777" w:rsidR="00542269" w:rsidRDefault="00542269" w:rsidP="007E1F9D">
          <w:pPr>
            <w:pStyle w:val="Kopfzeile"/>
            <w:tabs>
              <w:tab w:val="left" w:pos="5670"/>
              <w:tab w:val="left" w:pos="6946"/>
              <w:tab w:val="left" w:pos="8504"/>
            </w:tabs>
            <w:ind w:right="-1"/>
          </w:pPr>
        </w:p>
      </w:tc>
      <w:tc>
        <w:tcPr>
          <w:tcW w:w="2075" w:type="dxa"/>
        </w:tcPr>
        <w:p w14:paraId="167FF994" w14:textId="500B96DE" w:rsidR="00542269" w:rsidRPr="007742E6" w:rsidRDefault="00542269" w:rsidP="007E1F9D">
          <w:pPr>
            <w:pStyle w:val="Regionalleiste"/>
            <w:framePr w:hSpace="0" w:wrap="auto" w:vAnchor="margin" w:hAnchor="text" w:yAlign="inline"/>
          </w:pPr>
          <w:r w:rsidRPr="007742E6">
            <w:t>Bund der</w:t>
          </w:r>
          <w:r w:rsidRPr="007742E6">
            <w:br/>
            <w:t xml:space="preserve">Pfadfinderinnen </w:t>
          </w:r>
          <w:r w:rsidRPr="007742E6">
            <w:br/>
            <w:t>und Pfadfinder</w:t>
          </w:r>
        </w:p>
        <w:p w14:paraId="46965139" w14:textId="2EB85488" w:rsidR="00542269" w:rsidRDefault="00542269" w:rsidP="00793A7F">
          <w:pPr>
            <w:pStyle w:val="Regionalleiste"/>
            <w:framePr w:hSpace="0" w:wrap="auto" w:vAnchor="margin" w:hAnchor="text" w:yAlign="inline"/>
          </w:pPr>
          <w:r w:rsidRPr="00EE320E">
            <w:t>Landesverband</w:t>
          </w:r>
          <w:r w:rsidRPr="00EE320E">
            <w:br/>
            <w:t>Niedersach</w:t>
          </w:r>
          <w:r w:rsidR="00E01C86">
            <w:t>s</w:t>
          </w:r>
          <w:r w:rsidRPr="00EE320E">
            <w:t>en</w:t>
          </w:r>
        </w:p>
      </w:tc>
    </w:tr>
  </w:tbl>
  <w:p w14:paraId="15F9C7E0" w14:textId="17348EFE" w:rsidR="00542269" w:rsidRDefault="00542269"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12E059D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9BA4B44"/>
    <w:multiLevelType w:val="hybridMultilevel"/>
    <w:tmpl w:val="5EAA2B28"/>
    <w:lvl w:ilvl="0" w:tplc="7B4CB9E0">
      <w:start w:val="5"/>
      <w:numFmt w:val="bullet"/>
      <w:lvlText w:val="—"/>
      <w:lvlJc w:val="left"/>
      <w:pPr>
        <w:ind w:left="720" w:hanging="360"/>
      </w:pPr>
      <w:rPr>
        <w:rFonts w:ascii="Aleo Light" w:eastAsiaTheme="minorHAnsi" w:hAnsi="Aleo Light"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267273727">
    <w:abstractNumId w:val="0"/>
  </w:num>
  <w:num w:numId="2" w16cid:durableId="12784147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872"/>
    <w:rsid w:val="00022048"/>
    <w:rsid w:val="000352DC"/>
    <w:rsid w:val="00047FC6"/>
    <w:rsid w:val="00065A6A"/>
    <w:rsid w:val="0007320E"/>
    <w:rsid w:val="000A1ECD"/>
    <w:rsid w:val="000B07F4"/>
    <w:rsid w:val="000C5F1D"/>
    <w:rsid w:val="000D0461"/>
    <w:rsid w:val="000F62DA"/>
    <w:rsid w:val="000F652C"/>
    <w:rsid w:val="000F7576"/>
    <w:rsid w:val="00114922"/>
    <w:rsid w:val="001150CE"/>
    <w:rsid w:val="00137CD5"/>
    <w:rsid w:val="00145D33"/>
    <w:rsid w:val="00180D7B"/>
    <w:rsid w:val="00194B52"/>
    <w:rsid w:val="001C255D"/>
    <w:rsid w:val="001D4CE4"/>
    <w:rsid w:val="001E1F80"/>
    <w:rsid w:val="00231F9E"/>
    <w:rsid w:val="0024109A"/>
    <w:rsid w:val="002519FA"/>
    <w:rsid w:val="002574B4"/>
    <w:rsid w:val="00265696"/>
    <w:rsid w:val="00286439"/>
    <w:rsid w:val="00287E7D"/>
    <w:rsid w:val="0029258A"/>
    <w:rsid w:val="002A5CD4"/>
    <w:rsid w:val="002B6E72"/>
    <w:rsid w:val="002E7BC4"/>
    <w:rsid w:val="002F234E"/>
    <w:rsid w:val="002F4302"/>
    <w:rsid w:val="00304E90"/>
    <w:rsid w:val="00313D67"/>
    <w:rsid w:val="00345DB8"/>
    <w:rsid w:val="0035143B"/>
    <w:rsid w:val="003976F4"/>
    <w:rsid w:val="003A25F6"/>
    <w:rsid w:val="003A599B"/>
    <w:rsid w:val="003B5D42"/>
    <w:rsid w:val="003C17AC"/>
    <w:rsid w:val="003C4576"/>
    <w:rsid w:val="003C6EAD"/>
    <w:rsid w:val="003D31D7"/>
    <w:rsid w:val="003D4A03"/>
    <w:rsid w:val="003E2739"/>
    <w:rsid w:val="00410FE1"/>
    <w:rsid w:val="004207C7"/>
    <w:rsid w:val="00421A26"/>
    <w:rsid w:val="00422AC9"/>
    <w:rsid w:val="00446D08"/>
    <w:rsid w:val="0046154A"/>
    <w:rsid w:val="00464536"/>
    <w:rsid w:val="00476B1D"/>
    <w:rsid w:val="004963F3"/>
    <w:rsid w:val="004B1402"/>
    <w:rsid w:val="004B5863"/>
    <w:rsid w:val="004D7633"/>
    <w:rsid w:val="004E384C"/>
    <w:rsid w:val="00515570"/>
    <w:rsid w:val="005271A7"/>
    <w:rsid w:val="00534F79"/>
    <w:rsid w:val="00542269"/>
    <w:rsid w:val="00564A1C"/>
    <w:rsid w:val="0056568A"/>
    <w:rsid w:val="005A2287"/>
    <w:rsid w:val="005C28F7"/>
    <w:rsid w:val="005D7CF8"/>
    <w:rsid w:val="00602295"/>
    <w:rsid w:val="006326EC"/>
    <w:rsid w:val="00666E72"/>
    <w:rsid w:val="0069661F"/>
    <w:rsid w:val="006D53CC"/>
    <w:rsid w:val="0070639C"/>
    <w:rsid w:val="00723A6A"/>
    <w:rsid w:val="007469CA"/>
    <w:rsid w:val="007518C9"/>
    <w:rsid w:val="007742E6"/>
    <w:rsid w:val="00787526"/>
    <w:rsid w:val="00793A7F"/>
    <w:rsid w:val="007A049D"/>
    <w:rsid w:val="007D16BE"/>
    <w:rsid w:val="007D5081"/>
    <w:rsid w:val="007E1F9D"/>
    <w:rsid w:val="008375F4"/>
    <w:rsid w:val="008512B5"/>
    <w:rsid w:val="008C4BE2"/>
    <w:rsid w:val="008D4802"/>
    <w:rsid w:val="008E5833"/>
    <w:rsid w:val="008E7D8D"/>
    <w:rsid w:val="008F698F"/>
    <w:rsid w:val="00921B37"/>
    <w:rsid w:val="009527D4"/>
    <w:rsid w:val="009813F6"/>
    <w:rsid w:val="00984CC2"/>
    <w:rsid w:val="0099129C"/>
    <w:rsid w:val="00991416"/>
    <w:rsid w:val="009C54CB"/>
    <w:rsid w:val="009D1511"/>
    <w:rsid w:val="009D27DA"/>
    <w:rsid w:val="009D636C"/>
    <w:rsid w:val="00A451B2"/>
    <w:rsid w:val="00A77CB0"/>
    <w:rsid w:val="00A91240"/>
    <w:rsid w:val="00AE14C8"/>
    <w:rsid w:val="00AE7E60"/>
    <w:rsid w:val="00AF3F09"/>
    <w:rsid w:val="00AF522E"/>
    <w:rsid w:val="00B07C31"/>
    <w:rsid w:val="00B27169"/>
    <w:rsid w:val="00BA0872"/>
    <w:rsid w:val="00BA38C3"/>
    <w:rsid w:val="00BA4D06"/>
    <w:rsid w:val="00BC0D94"/>
    <w:rsid w:val="00C22DB5"/>
    <w:rsid w:val="00C47328"/>
    <w:rsid w:val="00C53B61"/>
    <w:rsid w:val="00C7292A"/>
    <w:rsid w:val="00C95309"/>
    <w:rsid w:val="00C95662"/>
    <w:rsid w:val="00CF00AB"/>
    <w:rsid w:val="00D167E0"/>
    <w:rsid w:val="00D21DD3"/>
    <w:rsid w:val="00D33FDF"/>
    <w:rsid w:val="00D53AB6"/>
    <w:rsid w:val="00DA4ACA"/>
    <w:rsid w:val="00DD1913"/>
    <w:rsid w:val="00DE6766"/>
    <w:rsid w:val="00DF0B7C"/>
    <w:rsid w:val="00DF763F"/>
    <w:rsid w:val="00E01C86"/>
    <w:rsid w:val="00E10CED"/>
    <w:rsid w:val="00E2091A"/>
    <w:rsid w:val="00E27B8D"/>
    <w:rsid w:val="00E3566B"/>
    <w:rsid w:val="00E4733F"/>
    <w:rsid w:val="00E56942"/>
    <w:rsid w:val="00E64879"/>
    <w:rsid w:val="00E92630"/>
    <w:rsid w:val="00E95B48"/>
    <w:rsid w:val="00E97B36"/>
    <w:rsid w:val="00ED019A"/>
    <w:rsid w:val="00EE320E"/>
    <w:rsid w:val="00F158E3"/>
    <w:rsid w:val="00F4558A"/>
    <w:rsid w:val="00F47A78"/>
    <w:rsid w:val="00F64590"/>
    <w:rsid w:val="00F94E7F"/>
    <w:rsid w:val="00F971D1"/>
    <w:rsid w:val="00FB171E"/>
    <w:rsid w:val="00FC23A7"/>
    <w:rsid w:val="00FC3D9D"/>
    <w:rsid w:val="00FD446E"/>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85F5369"/>
  <w15:chartTrackingRefBased/>
  <w15:docId w15:val="{6A0F6787-F82D-4810-8E8B-32A45FF4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793A7F"/>
    <w:pPr>
      <w:framePr w:hSpace="141" w:wrap="around" w:vAnchor="text" w:hAnchor="margin" w:y="25"/>
      <w:spacing w:after="0" w:line="240" w:lineRule="auto"/>
    </w:pPr>
    <w:rPr>
      <w:rFonts w:ascii="Immenhausen" w:hAnsi="Immenhausen"/>
      <w:color w:val="000000" w:themeColor="text1"/>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93A7F"/>
    <w:pPr>
      <w:pBdr>
        <w:top w:val="single" w:sz="8" w:space="2" w:color="767171" w:themeColor="background2" w:themeShade="80"/>
        <w:bottom w:val="single" w:sz="8" w:space="2" w:color="767171" w:themeColor="background2" w:themeShade="8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793A7F"/>
    <w:pPr>
      <w:framePr w:hSpace="141" w:wrap="around" w:vAnchor="text" w:hAnchor="margin" w:y="-224"/>
      <w:spacing w:after="120" w:line="240" w:lineRule="auto"/>
    </w:pPr>
    <w:rPr>
      <w:rFonts w:ascii="Immenhausen" w:hAnsi="Immenhausen"/>
      <w:color w:val="000000" w:themeColor="text1"/>
      <w:sz w:val="28"/>
    </w:rPr>
  </w:style>
  <w:style w:type="character" w:styleId="Hyperlink">
    <w:name w:val="Hyperlink"/>
    <w:basedOn w:val="Absatz-Standardschriftart"/>
    <w:uiPriority w:val="99"/>
    <w:unhideWhenUsed/>
    <w:rsid w:val="00DF0B7C"/>
    <w:rPr>
      <w:color w:val="0563C1" w:themeColor="hyperlink"/>
      <w:u w:val="single"/>
    </w:rPr>
  </w:style>
  <w:style w:type="paragraph" w:styleId="Funotentext">
    <w:name w:val="footnote text"/>
    <w:basedOn w:val="Standard"/>
    <w:link w:val="FunotentextZchn"/>
    <w:uiPriority w:val="99"/>
    <w:semiHidden/>
    <w:unhideWhenUsed/>
    <w:rsid w:val="004B1402"/>
    <w:pPr>
      <w:spacing w:after="0" w:line="240" w:lineRule="auto"/>
    </w:pPr>
    <w:rPr>
      <w:szCs w:val="20"/>
    </w:rPr>
  </w:style>
  <w:style w:type="character" w:customStyle="1" w:styleId="FunotentextZchn">
    <w:name w:val="Fußnotentext Zchn"/>
    <w:basedOn w:val="Absatz-Standardschriftart"/>
    <w:link w:val="Funotentext"/>
    <w:uiPriority w:val="99"/>
    <w:semiHidden/>
    <w:rsid w:val="004B1402"/>
    <w:rPr>
      <w:sz w:val="20"/>
      <w:szCs w:val="20"/>
    </w:rPr>
  </w:style>
  <w:style w:type="character" w:styleId="Funotenzeichen">
    <w:name w:val="footnote reference"/>
    <w:basedOn w:val="Absatz-Standardschriftart"/>
    <w:uiPriority w:val="99"/>
    <w:semiHidden/>
    <w:unhideWhenUsed/>
    <w:rsid w:val="004B1402"/>
    <w:rPr>
      <w:vertAlign w:val="superscript"/>
    </w:rPr>
  </w:style>
  <w:style w:type="character" w:styleId="Platzhaltertext">
    <w:name w:val="Placeholder Text"/>
    <w:basedOn w:val="Absatz-Standardschriftart"/>
    <w:uiPriority w:val="99"/>
    <w:semiHidden/>
    <w:rsid w:val="0029258A"/>
    <w:rPr>
      <w:color w:val="808080"/>
    </w:rPr>
  </w:style>
  <w:style w:type="paragraph" w:styleId="Sprechblasentext">
    <w:name w:val="Balloon Text"/>
    <w:basedOn w:val="Standard"/>
    <w:link w:val="SprechblasentextZchn"/>
    <w:uiPriority w:val="99"/>
    <w:semiHidden/>
    <w:unhideWhenUsed/>
    <w:rsid w:val="0029258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9258A"/>
    <w:rPr>
      <w:rFonts w:ascii="Segoe UI" w:hAnsi="Segoe UI" w:cs="Segoe UI"/>
      <w:sz w:val="18"/>
      <w:szCs w:val="18"/>
    </w:rPr>
  </w:style>
  <w:style w:type="paragraph" w:styleId="Untertitel">
    <w:name w:val="Subtitle"/>
    <w:basedOn w:val="Standard"/>
    <w:next w:val="Standard"/>
    <w:link w:val="UntertitelZchn"/>
    <w:uiPriority w:val="11"/>
    <w:qFormat/>
    <w:rsid w:val="00D33FDF"/>
    <w:pPr>
      <w:numPr>
        <w:ilvl w:val="1"/>
      </w:numPr>
    </w:pPr>
    <w:rPr>
      <w:rFonts w:eastAsiaTheme="minorEastAsia"/>
      <w:color w:val="5A5A5A" w:themeColor="text1" w:themeTint="A5"/>
      <w:spacing w:val="15"/>
      <w:sz w:val="22"/>
    </w:rPr>
  </w:style>
  <w:style w:type="character" w:customStyle="1" w:styleId="UntertitelZchn">
    <w:name w:val="Untertitel Zchn"/>
    <w:basedOn w:val="Absatz-Standardschriftart"/>
    <w:link w:val="Untertitel"/>
    <w:uiPriority w:val="11"/>
    <w:rsid w:val="00D33FDF"/>
    <w:rPr>
      <w:rFonts w:eastAsiaTheme="minorEastAsia"/>
      <w:color w:val="5A5A5A" w:themeColor="text1" w:themeTint="A5"/>
      <w:spacing w:val="15"/>
    </w:rPr>
  </w:style>
  <w:style w:type="paragraph" w:styleId="Listenabsatz">
    <w:name w:val="List Paragraph"/>
    <w:basedOn w:val="Standard"/>
    <w:uiPriority w:val="34"/>
    <w:qFormat/>
    <w:rsid w:val="009527D4"/>
    <w:pPr>
      <w:ind w:left="720"/>
      <w:contextualSpacing/>
    </w:pPr>
  </w:style>
  <w:style w:type="paragraph" w:styleId="Endnotentext">
    <w:name w:val="endnote text"/>
    <w:basedOn w:val="Standard"/>
    <w:link w:val="EndnotentextZchn"/>
    <w:uiPriority w:val="99"/>
    <w:unhideWhenUsed/>
    <w:rsid w:val="00E01C86"/>
    <w:pPr>
      <w:spacing w:after="0" w:line="240" w:lineRule="auto"/>
    </w:pPr>
    <w:rPr>
      <w:szCs w:val="20"/>
    </w:rPr>
  </w:style>
  <w:style w:type="character" w:customStyle="1" w:styleId="EndnotentextZchn">
    <w:name w:val="Endnotentext Zchn"/>
    <w:basedOn w:val="Absatz-Standardschriftart"/>
    <w:link w:val="Endnotentext"/>
    <w:uiPriority w:val="99"/>
    <w:rsid w:val="00E01C86"/>
    <w:rPr>
      <w:sz w:val="20"/>
      <w:szCs w:val="20"/>
    </w:rPr>
  </w:style>
  <w:style w:type="character" w:styleId="Endnotenzeichen">
    <w:name w:val="endnote reference"/>
    <w:basedOn w:val="Absatz-Standardschriftart"/>
    <w:uiPriority w:val="99"/>
    <w:semiHidden/>
    <w:unhideWhenUsed/>
    <w:rsid w:val="00E01C8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60C4A8-E2B4-46EA-B6D3-988253BD7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823</Words>
  <Characters>5186</Characters>
  <Application>Microsoft Office Word</Application>
  <DocSecurity>0</DocSecurity>
  <Lines>43</Lines>
  <Paragraphs>11</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Ein Microsoft Office-Anwender</dc:creator>
  <cp:keywords/>
  <dc:description/>
  <cp:lastModifiedBy>Britta Neigel</cp:lastModifiedBy>
  <cp:revision>4</cp:revision>
  <cp:lastPrinted>2017-08-25T15:14:00Z</cp:lastPrinted>
  <dcterms:created xsi:type="dcterms:W3CDTF">2017-09-05T13:21:00Z</dcterms:created>
  <dcterms:modified xsi:type="dcterms:W3CDTF">2022-03-31T10:52:00Z</dcterms:modified>
</cp:coreProperties>
</file>