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454C568A" w14:textId="77777777" w:rsidTr="00E64879">
        <w:trPr>
          <w:trHeight w:hRule="exact" w:val="426"/>
        </w:trPr>
        <w:tc>
          <w:tcPr>
            <w:tcW w:w="4594" w:type="dxa"/>
          </w:tcPr>
          <w:p w14:paraId="39A7B3BE" w14:textId="1D467D22" w:rsidR="007E1F9D" w:rsidRDefault="00C67B8B" w:rsidP="002A1A57">
            <w:pPr>
              <w:pStyle w:val="Absenderblock"/>
              <w:framePr w:hSpace="0" w:wrap="auto" w:vAnchor="margin" w:hAnchor="text" w:yAlign="inline"/>
            </w:pPr>
            <w:r w:rsidRPr="00C67B8B">
              <w:t>Stamm Weiße Dose – Musterstraße – PLZ Musterort</w:t>
            </w:r>
            <w:r w:rsidRPr="00C67B8B">
              <w:tab/>
            </w:r>
          </w:p>
        </w:tc>
        <w:tc>
          <w:tcPr>
            <w:tcW w:w="4590" w:type="dxa"/>
            <w:vMerge w:val="restart"/>
          </w:tcPr>
          <w:p w14:paraId="3E044809" w14:textId="06B5C258" w:rsidR="007E1F9D" w:rsidRPr="00AE14C8" w:rsidRDefault="007E1F9D" w:rsidP="000F62DA"/>
        </w:tc>
      </w:tr>
      <w:tr w:rsidR="007E1F9D" w14:paraId="1D21EA2D" w14:textId="77777777" w:rsidTr="00E64879">
        <w:trPr>
          <w:trHeight w:val="1849"/>
        </w:trPr>
        <w:tc>
          <w:tcPr>
            <w:tcW w:w="4594" w:type="dxa"/>
          </w:tcPr>
          <w:p w14:paraId="1E404133" w14:textId="034CADF7" w:rsidR="00A2187D" w:rsidRDefault="00A2187D" w:rsidP="00476B1D">
            <w:pPr>
              <w:rPr>
                <w:b/>
              </w:rPr>
            </w:pP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Vorname </w:instrText>
            </w:r>
            <w:r w:rsidRPr="00A2187D">
              <w:rPr>
                <w:b/>
              </w:rPr>
              <w:fldChar w:fldCharType="separate"/>
            </w:r>
            <w:r w:rsidR="00760FFE" w:rsidRPr="005A7604">
              <w:rPr>
                <w:noProof/>
              </w:rPr>
              <w:t>«</w:t>
            </w:r>
            <w:r w:rsidR="00760FFE">
              <w:rPr>
                <w:b/>
                <w:noProof/>
              </w:rPr>
              <w:t>Vorname»</w:t>
            </w:r>
            <w:r w:rsidRPr="00A2187D">
              <w:rPr>
                <w:b/>
              </w:rPr>
              <w:fldChar w:fldCharType="end"/>
            </w:r>
            <w:r w:rsidRPr="00A2187D">
              <w:rPr>
                <w:b/>
              </w:rPr>
              <w:t xml:space="preserve"> </w:t>
            </w: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Nachname </w:instrText>
            </w:r>
            <w:r w:rsidRPr="00A2187D">
              <w:rPr>
                <w:b/>
              </w:rPr>
              <w:fldChar w:fldCharType="separate"/>
            </w:r>
            <w:r w:rsidR="00760FFE">
              <w:rPr>
                <w:b/>
                <w:noProof/>
              </w:rPr>
              <w:t>«Nachname»</w:t>
            </w:r>
            <w:r w:rsidRPr="00A2187D">
              <w:rPr>
                <w:b/>
              </w:rPr>
              <w:fldChar w:fldCharType="end"/>
            </w:r>
          </w:p>
          <w:p w14:paraId="1D0EDE78" w14:textId="1205B76B" w:rsidR="005A7604" w:rsidRPr="00A2187D" w:rsidRDefault="005A7604" w:rsidP="005A7604">
            <w:pPr>
              <w:rPr>
                <w:b/>
              </w:rPr>
            </w:pP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Straße </w:instrText>
            </w:r>
            <w:r w:rsidRPr="00A2187D">
              <w:rPr>
                <w:b/>
              </w:rPr>
              <w:fldChar w:fldCharType="separate"/>
            </w:r>
            <w:r>
              <w:rPr>
                <w:b/>
                <w:noProof/>
              </w:rPr>
              <w:t>«</w:t>
            </w:r>
            <w:r>
              <w:rPr>
                <w:b/>
                <w:noProof/>
              </w:rPr>
              <w:t>Adresszusatz</w:t>
            </w:r>
            <w:r>
              <w:rPr>
                <w:b/>
                <w:noProof/>
              </w:rPr>
              <w:t>»</w:t>
            </w:r>
            <w:r w:rsidRPr="00A2187D">
              <w:rPr>
                <w:b/>
              </w:rPr>
              <w:fldChar w:fldCharType="end"/>
            </w:r>
          </w:p>
          <w:p w14:paraId="753E1597" w14:textId="42F292D8" w:rsidR="00A2187D" w:rsidRPr="00A2187D" w:rsidRDefault="00A2187D" w:rsidP="00476B1D">
            <w:pPr>
              <w:rPr>
                <w:b/>
              </w:rPr>
            </w:pP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Straße </w:instrText>
            </w:r>
            <w:r w:rsidRPr="00A2187D">
              <w:rPr>
                <w:b/>
              </w:rPr>
              <w:fldChar w:fldCharType="separate"/>
            </w:r>
            <w:r w:rsidR="00760FFE">
              <w:rPr>
                <w:b/>
                <w:noProof/>
              </w:rPr>
              <w:t>«Straße»</w:t>
            </w:r>
            <w:r w:rsidRPr="00A2187D">
              <w:rPr>
                <w:b/>
              </w:rPr>
              <w:fldChar w:fldCharType="end"/>
            </w:r>
          </w:p>
          <w:p w14:paraId="5D288687" w14:textId="72F4918B" w:rsidR="00A2187D" w:rsidRPr="00A2187D" w:rsidRDefault="00A2187D" w:rsidP="00A2187D">
            <w:pPr>
              <w:rPr>
                <w:b/>
              </w:rPr>
            </w:pP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PLZ </w:instrText>
            </w:r>
            <w:r w:rsidRPr="00A2187D">
              <w:rPr>
                <w:b/>
              </w:rPr>
              <w:fldChar w:fldCharType="separate"/>
            </w:r>
            <w:r w:rsidR="00760FFE">
              <w:rPr>
                <w:b/>
                <w:noProof/>
              </w:rPr>
              <w:t>«PLZ»</w:t>
            </w:r>
            <w:r w:rsidRPr="00A2187D">
              <w:rPr>
                <w:b/>
              </w:rPr>
              <w:fldChar w:fldCharType="end"/>
            </w:r>
            <w:r w:rsidRPr="00A2187D">
              <w:rPr>
                <w:b/>
              </w:rPr>
              <w:t xml:space="preserve"> </w:t>
            </w:r>
            <w:r w:rsidRPr="00A2187D">
              <w:rPr>
                <w:b/>
              </w:rPr>
              <w:fldChar w:fldCharType="begin"/>
            </w:r>
            <w:r w:rsidRPr="00A2187D">
              <w:rPr>
                <w:b/>
              </w:rPr>
              <w:instrText xml:space="preserve"> MERGEFIELD Ort </w:instrText>
            </w:r>
            <w:r w:rsidRPr="00A2187D">
              <w:rPr>
                <w:b/>
              </w:rPr>
              <w:fldChar w:fldCharType="separate"/>
            </w:r>
            <w:r w:rsidR="00760FFE">
              <w:rPr>
                <w:b/>
                <w:noProof/>
              </w:rPr>
              <w:t>«Ort»</w:t>
            </w:r>
            <w:r w:rsidRPr="00A2187D">
              <w:rPr>
                <w:b/>
              </w:rPr>
              <w:fldChar w:fldCharType="end"/>
            </w:r>
          </w:p>
          <w:p w14:paraId="697FA30C" w14:textId="4A6D0810" w:rsidR="007E1F9D" w:rsidRDefault="007E1F9D" w:rsidP="00476B1D"/>
        </w:tc>
        <w:tc>
          <w:tcPr>
            <w:tcW w:w="4590" w:type="dxa"/>
            <w:vMerge/>
          </w:tcPr>
          <w:p w14:paraId="4BEEA44D" w14:textId="77777777" w:rsidR="007E1F9D" w:rsidRDefault="007E1F9D" w:rsidP="00476B1D"/>
        </w:tc>
      </w:tr>
    </w:tbl>
    <w:p w14:paraId="0087A14F" w14:textId="77777777" w:rsidR="00E64879" w:rsidRDefault="00E64879" w:rsidP="00FC3D9D">
      <w:pPr>
        <w:pStyle w:val="KeinLeerraum"/>
        <w:tabs>
          <w:tab w:val="right" w:pos="7088"/>
        </w:tabs>
      </w:pPr>
    </w:p>
    <w:p w14:paraId="57956716" w14:textId="5E670486" w:rsidR="00E97B36" w:rsidRPr="0069661F" w:rsidRDefault="00FC3D9D" w:rsidP="00FC3D9D">
      <w:pPr>
        <w:pStyle w:val="KeinLeerraum"/>
        <w:tabs>
          <w:tab w:val="right" w:pos="7088"/>
        </w:tabs>
      </w:pPr>
      <w:r>
        <w:tab/>
      </w:r>
      <w:r>
        <w:tab/>
      </w:r>
      <w:r w:rsidR="0069661F" w:rsidRPr="0069661F">
        <w:fldChar w:fldCharType="begin"/>
      </w:r>
      <w:r w:rsidR="0069661F" w:rsidRPr="0069661F">
        <w:instrText xml:space="preserve"> DATE  \@ "d. MMMM yyyy"  \* MERGEFORMAT </w:instrText>
      </w:r>
      <w:r w:rsidR="0069661F" w:rsidRPr="0069661F">
        <w:fldChar w:fldCharType="separate"/>
      </w:r>
      <w:r w:rsidR="005A7604">
        <w:rPr>
          <w:noProof/>
        </w:rPr>
        <w:t>13. Januar 2021</w:t>
      </w:r>
      <w:r w:rsidR="0069661F" w:rsidRPr="0069661F">
        <w:fldChar w:fldCharType="end"/>
      </w:r>
    </w:p>
    <w:p w14:paraId="3F6B325A" w14:textId="13C0BB45" w:rsidR="00BA0872" w:rsidRDefault="00C67B8B" w:rsidP="00E4733F">
      <w:pPr>
        <w:pStyle w:val="Titel"/>
        <w:tabs>
          <w:tab w:val="left" w:pos="5947"/>
        </w:tabs>
      </w:pPr>
      <w:r>
        <w:t>Einladung zur Stammesvollversammlung</w:t>
      </w:r>
    </w:p>
    <w:p w14:paraId="7BEB8A43" w14:textId="763AE706" w:rsidR="00C67B8B" w:rsidRDefault="00C67B8B" w:rsidP="00C67B8B">
      <w:r>
        <w:t xml:space="preserve">Sehr geehrte*r </w:t>
      </w:r>
      <w:r w:rsidR="008B0A49">
        <w:fldChar w:fldCharType="begin"/>
      </w:r>
      <w:r w:rsidR="008B0A49">
        <w:instrText xml:space="preserve"> MERGEFIELD Vorname </w:instrText>
      </w:r>
      <w:r w:rsidR="008B0A49">
        <w:fldChar w:fldCharType="separate"/>
      </w:r>
      <w:r w:rsidR="00760FFE">
        <w:rPr>
          <w:noProof/>
        </w:rPr>
        <w:t>«Vorname»</w:t>
      </w:r>
      <w:r w:rsidR="008B0A49">
        <w:rPr>
          <w:noProof/>
        </w:rPr>
        <w:fldChar w:fldCharType="end"/>
      </w:r>
    </w:p>
    <w:p w14:paraId="16243324" w14:textId="77777777" w:rsidR="00C67B8B" w:rsidRDefault="00C67B8B" w:rsidP="00C67B8B">
      <w:r>
        <w:t xml:space="preserve">unsere diesjährige Stammesvollversammlung findet statt am </w:t>
      </w:r>
    </w:p>
    <w:p w14:paraId="05CA96DE" w14:textId="77777777" w:rsidR="00C67B8B" w:rsidRDefault="00C67B8B" w:rsidP="00C67B8B">
      <w:r>
        <w:t xml:space="preserve">... (Datum), ... Uhr im ... (genauer Ort der Versammlung) </w:t>
      </w:r>
    </w:p>
    <w:p w14:paraId="480A6B42" w14:textId="77777777" w:rsidR="00C67B8B" w:rsidRDefault="00C67B8B" w:rsidP="00C67B8B">
      <w:r>
        <w:t>Auf der Tagesordnung stehen folgende Themen:</w:t>
      </w:r>
    </w:p>
    <w:p w14:paraId="52C1AE0C" w14:textId="073F97E0" w:rsidR="00C67B8B" w:rsidRDefault="00C67B8B" w:rsidP="00396351">
      <w:pPr>
        <w:pStyle w:val="KeinLeerraum"/>
        <w:numPr>
          <w:ilvl w:val="0"/>
          <w:numId w:val="2"/>
        </w:numPr>
      </w:pPr>
      <w:r>
        <w:t>Begrüßung durc</w:t>
      </w:r>
      <w:r w:rsidR="00396351">
        <w:t>h den Vorstand</w:t>
      </w:r>
    </w:p>
    <w:p w14:paraId="6B3EF1DA" w14:textId="286935EF" w:rsidR="00C67B8B" w:rsidRDefault="00C67B8B" w:rsidP="00396351">
      <w:pPr>
        <w:pStyle w:val="KeinLeerraum"/>
        <w:numPr>
          <w:ilvl w:val="0"/>
          <w:numId w:val="2"/>
        </w:numPr>
      </w:pPr>
      <w:r>
        <w:t>Wahl der Protokollführ</w:t>
      </w:r>
      <w:r w:rsidR="00396351">
        <w:t>ung</w:t>
      </w:r>
    </w:p>
    <w:p w14:paraId="68D11CD2" w14:textId="6746E42B" w:rsidR="00C67B8B" w:rsidRDefault="00C67B8B" w:rsidP="00396351">
      <w:pPr>
        <w:pStyle w:val="KeinLeerraum"/>
        <w:numPr>
          <w:ilvl w:val="0"/>
          <w:numId w:val="2"/>
        </w:numPr>
      </w:pPr>
      <w:r>
        <w:t>Feststellung der ordnungsgemäßen La</w:t>
      </w:r>
      <w:r w:rsidR="00396351">
        <w:t>dung und der Beschl</w:t>
      </w:r>
      <w:bookmarkStart w:id="0" w:name="_GoBack"/>
      <w:r w:rsidR="00396351">
        <w:t>u</w:t>
      </w:r>
      <w:bookmarkEnd w:id="0"/>
      <w:r w:rsidR="00396351">
        <w:t>ssfähigkeit</w:t>
      </w:r>
    </w:p>
    <w:p w14:paraId="394BA265" w14:textId="25AC375D" w:rsidR="00C67B8B" w:rsidRDefault="00396351" w:rsidP="00396351">
      <w:pPr>
        <w:pStyle w:val="KeinLeerraum"/>
        <w:numPr>
          <w:ilvl w:val="0"/>
          <w:numId w:val="2"/>
        </w:numPr>
      </w:pPr>
      <w:r>
        <w:t xml:space="preserve">Wahl </w:t>
      </w:r>
      <w:r w:rsidR="00C67B8B">
        <w:t>der Versammlungsleit</w:t>
      </w:r>
      <w:r>
        <w:t>ung</w:t>
      </w:r>
    </w:p>
    <w:p w14:paraId="7229BC6C" w14:textId="77777777" w:rsidR="00396351" w:rsidRDefault="00C67B8B" w:rsidP="00396351">
      <w:pPr>
        <w:pStyle w:val="KeinLeerraum"/>
        <w:numPr>
          <w:ilvl w:val="0"/>
          <w:numId w:val="2"/>
        </w:numPr>
      </w:pPr>
      <w:r>
        <w:t>Genehmigung der Tagesordnung</w:t>
      </w:r>
    </w:p>
    <w:p w14:paraId="25A1CB11" w14:textId="0EF1ED50" w:rsidR="00C67B8B" w:rsidRDefault="00396351" w:rsidP="00396351">
      <w:pPr>
        <w:pStyle w:val="KeinLeerraum"/>
        <w:numPr>
          <w:ilvl w:val="0"/>
          <w:numId w:val="2"/>
        </w:numPr>
      </w:pPr>
      <w:r>
        <w:t>Rederecht für Gäste</w:t>
      </w:r>
    </w:p>
    <w:p w14:paraId="4AF824DD" w14:textId="2DFB51A5" w:rsidR="00C67B8B" w:rsidRDefault="00C67B8B" w:rsidP="00396351">
      <w:pPr>
        <w:pStyle w:val="KeinLeerraum"/>
        <w:numPr>
          <w:ilvl w:val="0"/>
          <w:numId w:val="2"/>
        </w:numPr>
      </w:pPr>
      <w:r>
        <w:t>Bestätigung des letzten Protokolls</w:t>
      </w:r>
    </w:p>
    <w:p w14:paraId="2CAB1C63" w14:textId="1D77F997" w:rsidR="00C67B8B" w:rsidRDefault="00C67B8B" w:rsidP="00396351">
      <w:pPr>
        <w:pStyle w:val="KeinLeerraum"/>
        <w:numPr>
          <w:ilvl w:val="0"/>
          <w:numId w:val="2"/>
        </w:numPr>
      </w:pPr>
      <w:r>
        <w:t>Berichte (Jahresbericht Stammesführung, Kassenführer*in, Kassenprüfer*in, LDV-Delegierte, …)</w:t>
      </w:r>
    </w:p>
    <w:p w14:paraId="3B6CBD3C" w14:textId="1EAED6BF" w:rsidR="00C67B8B" w:rsidRDefault="00C67B8B" w:rsidP="00396351">
      <w:pPr>
        <w:pStyle w:val="KeinLeerraum"/>
        <w:numPr>
          <w:ilvl w:val="0"/>
          <w:numId w:val="2"/>
        </w:numPr>
      </w:pPr>
      <w:r>
        <w:t>Entlastung des Vorstands</w:t>
      </w:r>
    </w:p>
    <w:p w14:paraId="55A47446" w14:textId="34711C67" w:rsidR="00C67B8B" w:rsidRDefault="00C67B8B" w:rsidP="00396351">
      <w:pPr>
        <w:pStyle w:val="KeinLeerraum"/>
        <w:numPr>
          <w:ilvl w:val="0"/>
          <w:numId w:val="2"/>
        </w:numPr>
      </w:pPr>
      <w:r>
        <w:t>Anträge</w:t>
      </w:r>
    </w:p>
    <w:p w14:paraId="210D743A" w14:textId="462E7B70" w:rsidR="00C67B8B" w:rsidRDefault="00C67B8B" w:rsidP="00396351">
      <w:pPr>
        <w:pStyle w:val="KeinLeerraum"/>
        <w:numPr>
          <w:ilvl w:val="0"/>
          <w:numId w:val="2"/>
        </w:numPr>
      </w:pPr>
      <w:r>
        <w:t>Wahlen</w:t>
      </w:r>
    </w:p>
    <w:p w14:paraId="00424970" w14:textId="420B068F" w:rsidR="00396351" w:rsidRDefault="00396351" w:rsidP="00396351">
      <w:pPr>
        <w:pStyle w:val="KeinLeerraum"/>
        <w:numPr>
          <w:ilvl w:val="0"/>
          <w:numId w:val="2"/>
        </w:numPr>
      </w:pPr>
      <w:r>
        <w:t>Bestätigung von Stammesbeauftragten</w:t>
      </w:r>
    </w:p>
    <w:p w14:paraId="3C078599" w14:textId="7C3C6CB0" w:rsidR="00396351" w:rsidRDefault="00396351" w:rsidP="00396351">
      <w:pPr>
        <w:pStyle w:val="KeinLeerraum"/>
        <w:numPr>
          <w:ilvl w:val="0"/>
          <w:numId w:val="2"/>
        </w:numPr>
      </w:pPr>
      <w:r>
        <w:t>Pläne der Stammesführung für das kommende Jahr</w:t>
      </w:r>
    </w:p>
    <w:p w14:paraId="1C30A3E6" w14:textId="384CA68E" w:rsidR="00C67B8B" w:rsidRDefault="00C67B8B" w:rsidP="00396351">
      <w:pPr>
        <w:pStyle w:val="KeinLeerraum"/>
        <w:numPr>
          <w:ilvl w:val="0"/>
          <w:numId w:val="2"/>
        </w:numPr>
      </w:pPr>
      <w:r>
        <w:t>Sonstiges</w:t>
      </w:r>
    </w:p>
    <w:p w14:paraId="62B20680" w14:textId="77777777" w:rsidR="00396351" w:rsidRDefault="00396351" w:rsidP="00C67B8B"/>
    <w:p w14:paraId="110C6555" w14:textId="48C5AE06" w:rsidR="00C67B8B" w:rsidRDefault="00C67B8B" w:rsidP="00C67B8B">
      <w:r>
        <w:t>Um zahlreiches und pünktli</w:t>
      </w:r>
      <w:r w:rsidR="00396351">
        <w:t>ches Erscheinen wird gebeten.</w:t>
      </w:r>
    </w:p>
    <w:p w14:paraId="216E67BF" w14:textId="77777777" w:rsidR="00396351" w:rsidRDefault="00396351" w:rsidP="00C67B8B"/>
    <w:p w14:paraId="3AF340F6" w14:textId="77777777" w:rsidR="00396351" w:rsidRDefault="00396351" w:rsidP="00C67B8B"/>
    <w:p w14:paraId="798640B6" w14:textId="77777777" w:rsidR="00396351" w:rsidRDefault="00396351" w:rsidP="00C67B8B"/>
    <w:p w14:paraId="239818E4" w14:textId="210FE30D" w:rsidR="00C67B8B" w:rsidRDefault="00C67B8B" w:rsidP="00C67B8B">
      <w:r>
        <w:t>Bis bald und Herzlich Gut Pfad</w:t>
      </w:r>
    </w:p>
    <w:p w14:paraId="1CFFA059" w14:textId="77777777" w:rsidR="00C67B8B" w:rsidRDefault="00C67B8B" w:rsidP="00C67B8B">
      <w:r>
        <w:t xml:space="preserve">... (Unterschrift) </w:t>
      </w:r>
    </w:p>
    <w:p w14:paraId="02CB1809" w14:textId="1064FD97" w:rsidR="00B07C31" w:rsidRDefault="00C67B8B" w:rsidP="00C67B8B">
      <w:r>
        <w:t>Stammesführer*in</w:t>
      </w:r>
    </w:p>
    <w:sectPr w:rsidR="00B07C31" w:rsidSect="007E1F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591" w:right="1361" w:bottom="1134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EA44E8" w14:textId="77777777" w:rsidR="008B0A49" w:rsidRDefault="008B0A49" w:rsidP="00BA0872">
      <w:pPr>
        <w:spacing w:after="0" w:line="240" w:lineRule="auto"/>
      </w:pPr>
      <w:r>
        <w:separator/>
      </w:r>
    </w:p>
  </w:endnote>
  <w:endnote w:type="continuationSeparator" w:id="0">
    <w:p w14:paraId="7FCFB71A" w14:textId="77777777" w:rsidR="008B0A49" w:rsidRDefault="008B0A49" w:rsidP="00BA08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eo Light">
    <w:altName w:val="Calibri Light"/>
    <w:charset w:val="00"/>
    <w:family w:val="auto"/>
    <w:pitch w:val="variable"/>
    <w:sig w:usb0="00000001" w:usb1="5000604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menhausen">
    <w:altName w:val="Cambria Math"/>
    <w:charset w:val="00"/>
    <w:family w:val="auto"/>
    <w:pitch w:val="variable"/>
    <w:sig w:usb0="00000001" w:usb1="00000000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EFFCC" w14:textId="77777777" w:rsidR="00A2187D" w:rsidRDefault="00A2187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EDD0E" w14:textId="28BA727D" w:rsidR="002A5CD4" w:rsidRDefault="002A5CD4" w:rsidP="002A5CD4">
    <w:pPr>
      <w:pStyle w:val="KeinLeerraum"/>
    </w:pPr>
    <w:r>
      <w:t xml:space="preserve">Seite </w:t>
    </w:r>
    <w:r>
      <w:fldChar w:fldCharType="begin"/>
    </w:r>
    <w:r>
      <w:instrText xml:space="preserve"> PAGE  \* Arabic  \* MERGEFORMAT </w:instrText>
    </w:r>
    <w:r>
      <w:fldChar w:fldCharType="separate"/>
    </w:r>
    <w:r w:rsidR="00A2187D">
      <w:rPr>
        <w:noProof/>
      </w:rPr>
      <w:t>1</w:t>
    </w:r>
    <w:r>
      <w:fldChar w:fldCharType="end"/>
    </w:r>
    <w:r>
      <w:t xml:space="preserve"> von </w:t>
    </w:r>
    <w:fldSimple w:instr=" NUMPAGES   \* MERGEFORMAT ">
      <w:r w:rsidR="00760FFE">
        <w:rPr>
          <w:noProof/>
        </w:rPr>
        <w:t>1</w:t>
      </w:r>
    </w:fldSimple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694"/>
      <w:gridCol w:w="2126"/>
      <w:gridCol w:w="2068"/>
      <w:gridCol w:w="2296"/>
    </w:tblGrid>
    <w:tr w:rsidR="002A1A57" w14:paraId="4C13988B" w14:textId="77777777" w:rsidTr="00C47328">
      <w:tc>
        <w:tcPr>
          <w:tcW w:w="2694" w:type="dxa"/>
          <w:shd w:val="clear" w:color="auto" w:fill="auto"/>
        </w:tcPr>
        <w:p w14:paraId="66BE6755" w14:textId="77777777" w:rsidR="00A2187D" w:rsidRPr="00A2187D" w:rsidRDefault="00A2187D" w:rsidP="00A2187D">
          <w:pPr>
            <w:pStyle w:val="Fuzeile"/>
            <w:rPr>
              <w:noProof/>
              <w:color w:val="000000" w:themeColor="text1"/>
              <w:lang w:eastAsia="de-DE"/>
            </w:rPr>
          </w:pPr>
          <w:r w:rsidRPr="00A2187D">
            <w:rPr>
              <w:noProof/>
              <w:color w:val="000000" w:themeColor="text1"/>
              <w:lang w:eastAsia="de-DE"/>
            </w:rPr>
            <w:drawing>
              <wp:anchor distT="0" distB="0" distL="114300" distR="114300" simplePos="0" relativeHeight="251659264" behindDoc="0" locked="0" layoutInCell="1" allowOverlap="1" wp14:anchorId="56B4BC57" wp14:editId="6EAA49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62255" cy="317500"/>
                <wp:effectExtent l="0" t="0" r="0" b="12700"/>
                <wp:wrapSquare wrapText="bothSides"/>
                <wp:docPr id="1" name="Grafik 1" descr="C:\Users\Philipp Steinmetzger\Documents\BdP\Projekte\Corporate Design\01_BdP_Wort-Bildmarke\01_BdP_Wort-Bildmarke_4c_ohne-Hintergrund\stammweisedose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saturation sat="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62255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A2187D">
            <w:rPr>
              <w:noProof/>
              <w:color w:val="000000" w:themeColor="text1"/>
              <w:lang w:eastAsia="de-DE"/>
            </w:rPr>
            <w:t xml:space="preserve">Stammesführung </w:t>
          </w:r>
          <w:r w:rsidRPr="00A2187D">
            <w:rPr>
              <w:noProof/>
              <w:color w:val="000000" w:themeColor="text1"/>
              <w:lang w:eastAsia="de-DE"/>
            </w:rPr>
            <w:br/>
            <w:t>Stamm Weiße Dose</w:t>
          </w:r>
        </w:p>
        <w:p w14:paraId="7E5E0A5C" w14:textId="15E48C4F" w:rsidR="002A1A57" w:rsidRDefault="00A2187D" w:rsidP="00A2187D">
          <w:pPr>
            <w:pStyle w:val="Fuzeile"/>
          </w:pPr>
          <w:r w:rsidRPr="00A2187D">
            <w:rPr>
              <w:noProof/>
              <w:color w:val="000000" w:themeColor="text1"/>
              <w:lang w:eastAsia="de-DE"/>
            </w:rPr>
            <w:t xml:space="preserve">Musterhausen </w:t>
          </w:r>
        </w:p>
      </w:tc>
      <w:tc>
        <w:tcPr>
          <w:tcW w:w="2126" w:type="dxa"/>
          <w:shd w:val="clear" w:color="auto" w:fill="auto"/>
        </w:tcPr>
        <w:p w14:paraId="233FE58C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>Stammesführer*in</w:t>
          </w:r>
        </w:p>
        <w:p w14:paraId="6555E15B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 xml:space="preserve">Straße </w:t>
          </w:r>
        </w:p>
        <w:p w14:paraId="78C06554" w14:textId="2AB3546D" w:rsidR="002A1A57" w:rsidRDefault="00A2187D" w:rsidP="00A2187D">
          <w:pPr>
            <w:pStyle w:val="Fuzeile"/>
          </w:pPr>
          <w:r w:rsidRPr="00A2187D">
            <w:rPr>
              <w:color w:val="000000" w:themeColor="text1"/>
            </w:rPr>
            <w:t>PLZ Ort</w:t>
          </w:r>
        </w:p>
      </w:tc>
      <w:tc>
        <w:tcPr>
          <w:tcW w:w="2068" w:type="dxa"/>
          <w:shd w:val="clear" w:color="auto" w:fill="auto"/>
        </w:tcPr>
        <w:p w14:paraId="37620143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>Telefon xxx</w:t>
          </w:r>
        </w:p>
        <w:p w14:paraId="45D72A07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>Email</w:t>
          </w:r>
        </w:p>
        <w:p w14:paraId="3BDE4775" w14:textId="6A741B58" w:rsidR="002A1A57" w:rsidRDefault="00A2187D" w:rsidP="00A2187D">
          <w:pPr>
            <w:pStyle w:val="Fuzeile"/>
          </w:pPr>
          <w:r w:rsidRPr="00A2187D">
            <w:rPr>
              <w:color w:val="000000" w:themeColor="text1"/>
            </w:rPr>
            <w:t>Internet</w:t>
          </w:r>
        </w:p>
      </w:tc>
      <w:tc>
        <w:tcPr>
          <w:tcW w:w="2296" w:type="dxa"/>
          <w:shd w:val="clear" w:color="auto" w:fill="auto"/>
        </w:tcPr>
        <w:p w14:paraId="2C574197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>Bank</w:t>
          </w:r>
        </w:p>
        <w:p w14:paraId="2A7C0D22" w14:textId="77777777" w:rsidR="00A2187D" w:rsidRPr="00A2187D" w:rsidRDefault="00A2187D" w:rsidP="00A2187D">
          <w:pPr>
            <w:pStyle w:val="Fuzeile"/>
            <w:rPr>
              <w:color w:val="000000" w:themeColor="text1"/>
            </w:rPr>
          </w:pPr>
          <w:r w:rsidRPr="00A2187D">
            <w:rPr>
              <w:color w:val="000000" w:themeColor="text1"/>
            </w:rPr>
            <w:t xml:space="preserve">IBAN </w:t>
          </w:r>
        </w:p>
        <w:p w14:paraId="1A5D5B6D" w14:textId="74108B91" w:rsidR="002A1A57" w:rsidRDefault="00A2187D" w:rsidP="00A2187D">
          <w:pPr>
            <w:pStyle w:val="Fuzeile"/>
          </w:pPr>
          <w:r w:rsidRPr="00A2187D">
            <w:rPr>
              <w:color w:val="000000" w:themeColor="text1"/>
            </w:rPr>
            <w:t>BIC</w:t>
          </w:r>
        </w:p>
      </w:tc>
    </w:tr>
  </w:tbl>
  <w:p w14:paraId="26CFE942" w14:textId="2AC503B1" w:rsidR="005D7CF8" w:rsidRPr="007E1F9D" w:rsidRDefault="005D7CF8">
    <w:pPr>
      <w:pStyle w:val="Fuzeile"/>
      <w:rPr>
        <w:vanish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3E1608" w14:textId="77777777" w:rsidR="008B0A49" w:rsidRDefault="008B0A49" w:rsidP="00BA0872">
      <w:pPr>
        <w:spacing w:after="0" w:line="240" w:lineRule="auto"/>
      </w:pPr>
      <w:r>
        <w:separator/>
      </w:r>
    </w:p>
  </w:footnote>
  <w:footnote w:type="continuationSeparator" w:id="0">
    <w:p w14:paraId="37900179" w14:textId="77777777" w:rsidR="008B0A49" w:rsidRDefault="008B0A49" w:rsidP="00BA08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FCF5F" w14:textId="77777777" w:rsidR="00A2187D" w:rsidRDefault="00A2187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7B13F" w14:textId="1D32B166" w:rsidR="00BA0872" w:rsidRPr="00A91240" w:rsidRDefault="003A25F6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3CCC5778" wp14:editId="797BF9C7">
          <wp:extent cx="1579356" cy="533602"/>
          <wp:effectExtent l="0" t="0" r="1905" b="0"/>
          <wp:docPr id="3" name="Bild 5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628845" cy="55032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EE320E" w14:paraId="2AA20540" w14:textId="77777777" w:rsidTr="007E1F9D">
      <w:trPr>
        <w:jc w:val="right"/>
      </w:trPr>
      <w:tc>
        <w:tcPr>
          <w:tcW w:w="3340" w:type="dxa"/>
          <w:gridSpan w:val="2"/>
        </w:tcPr>
        <w:p w14:paraId="197B4F68" w14:textId="00BB77C8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715E52E0" wp14:editId="32EED1C8">
                <wp:extent cx="2120400" cy="716400"/>
                <wp:effectExtent l="0" t="0" r="0" b="0"/>
                <wp:docPr id="5" name="Bild 5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20400" cy="716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EE320E" w14:paraId="0FB6C2DD" w14:textId="77777777" w:rsidTr="007E1F9D">
      <w:trPr>
        <w:jc w:val="right"/>
      </w:trPr>
      <w:tc>
        <w:tcPr>
          <w:tcW w:w="1265" w:type="dxa"/>
        </w:tcPr>
        <w:p w14:paraId="24B03222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167FF994" w14:textId="500B96DE" w:rsidR="00EE320E" w:rsidRPr="007742E6" w:rsidRDefault="00EE320E" w:rsidP="007E1F9D">
          <w:pPr>
            <w:pStyle w:val="Regionalleiste"/>
            <w:framePr w:hSpace="0" w:wrap="auto" w:vAnchor="margin" w:hAnchor="text" w:yAlign="inline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>und Pfadfinder</w:t>
          </w:r>
        </w:p>
        <w:p w14:paraId="46965139" w14:textId="5532F505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 w:rsidRPr="00EE320E">
            <w:rPr>
              <w:rFonts w:ascii="Immenhausen" w:hAnsi="Immenhausen"/>
              <w:color w:val="1D4899"/>
              <w:sz w:val="28"/>
            </w:rPr>
            <w:t>Landesverband</w:t>
          </w:r>
          <w:r w:rsidRPr="00EE320E">
            <w:rPr>
              <w:rFonts w:ascii="Immenhausen" w:hAnsi="Immenhausen"/>
              <w:color w:val="1D4899"/>
              <w:sz w:val="28"/>
            </w:rPr>
            <w:br/>
            <w:t>Niedersach</w:t>
          </w:r>
          <w:r w:rsidR="00480338">
            <w:rPr>
              <w:rFonts w:ascii="Immenhausen" w:hAnsi="Immenhausen"/>
              <w:color w:val="1D4899"/>
              <w:sz w:val="28"/>
            </w:rPr>
            <w:t>s</w:t>
          </w:r>
          <w:r w:rsidRPr="00EE320E">
            <w:rPr>
              <w:rFonts w:ascii="Immenhausen" w:hAnsi="Immenhausen"/>
              <w:color w:val="1D4899"/>
              <w:sz w:val="28"/>
            </w:rPr>
            <w:t>en</w:t>
          </w:r>
        </w:p>
      </w:tc>
    </w:tr>
  </w:tbl>
  <w:p w14:paraId="15F9C7E0" w14:textId="17348EFE" w:rsidR="005D7CF8" w:rsidRDefault="005D7CF8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B12784"/>
    <w:multiLevelType w:val="hybridMultilevel"/>
    <w:tmpl w:val="4C0CF4EA"/>
    <w:lvl w:ilvl="0" w:tplc="43125640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6C181A"/>
    <w:multiLevelType w:val="hybridMultilevel"/>
    <w:tmpl w:val="02D62A5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872"/>
    <w:rsid w:val="00047FC6"/>
    <w:rsid w:val="00065A6A"/>
    <w:rsid w:val="0007320E"/>
    <w:rsid w:val="000B07F4"/>
    <w:rsid w:val="000D0461"/>
    <w:rsid w:val="000F62DA"/>
    <w:rsid w:val="000F652C"/>
    <w:rsid w:val="000F7576"/>
    <w:rsid w:val="00145D33"/>
    <w:rsid w:val="00180D7B"/>
    <w:rsid w:val="00194B52"/>
    <w:rsid w:val="001C255D"/>
    <w:rsid w:val="001D4CE4"/>
    <w:rsid w:val="00231F9E"/>
    <w:rsid w:val="002574B4"/>
    <w:rsid w:val="00265696"/>
    <w:rsid w:val="002A1A57"/>
    <w:rsid w:val="002A5CD4"/>
    <w:rsid w:val="002B6E72"/>
    <w:rsid w:val="002E7BC4"/>
    <w:rsid w:val="002F4302"/>
    <w:rsid w:val="00304E90"/>
    <w:rsid w:val="00313D67"/>
    <w:rsid w:val="00345DB8"/>
    <w:rsid w:val="0035143B"/>
    <w:rsid w:val="00396351"/>
    <w:rsid w:val="003A25F6"/>
    <w:rsid w:val="003A599B"/>
    <w:rsid w:val="003B5D42"/>
    <w:rsid w:val="003C6EAD"/>
    <w:rsid w:val="003D31D7"/>
    <w:rsid w:val="003D4A03"/>
    <w:rsid w:val="004207C7"/>
    <w:rsid w:val="00422AC9"/>
    <w:rsid w:val="00446D08"/>
    <w:rsid w:val="00464536"/>
    <w:rsid w:val="00476B1D"/>
    <w:rsid w:val="00480338"/>
    <w:rsid w:val="004963F3"/>
    <w:rsid w:val="004E384C"/>
    <w:rsid w:val="00515570"/>
    <w:rsid w:val="005271A7"/>
    <w:rsid w:val="005A7604"/>
    <w:rsid w:val="005D7CF8"/>
    <w:rsid w:val="00602295"/>
    <w:rsid w:val="00637E13"/>
    <w:rsid w:val="00666E72"/>
    <w:rsid w:val="0069661F"/>
    <w:rsid w:val="006D53CC"/>
    <w:rsid w:val="0070639C"/>
    <w:rsid w:val="00723A6A"/>
    <w:rsid w:val="007518C9"/>
    <w:rsid w:val="00760FFE"/>
    <w:rsid w:val="007742E6"/>
    <w:rsid w:val="00787526"/>
    <w:rsid w:val="007A049D"/>
    <w:rsid w:val="007A4EA1"/>
    <w:rsid w:val="007D16BE"/>
    <w:rsid w:val="007D5081"/>
    <w:rsid w:val="007E1F9D"/>
    <w:rsid w:val="008375F4"/>
    <w:rsid w:val="008B0A49"/>
    <w:rsid w:val="008C4BE2"/>
    <w:rsid w:val="008D4802"/>
    <w:rsid w:val="008E7D8D"/>
    <w:rsid w:val="008F698F"/>
    <w:rsid w:val="00921B37"/>
    <w:rsid w:val="009813F6"/>
    <w:rsid w:val="00984CC2"/>
    <w:rsid w:val="009C54CB"/>
    <w:rsid w:val="009D1511"/>
    <w:rsid w:val="009D27DA"/>
    <w:rsid w:val="009D636C"/>
    <w:rsid w:val="00A2187D"/>
    <w:rsid w:val="00A73C89"/>
    <w:rsid w:val="00A77CB0"/>
    <w:rsid w:val="00A91240"/>
    <w:rsid w:val="00AE14C8"/>
    <w:rsid w:val="00AF3F09"/>
    <w:rsid w:val="00B07C31"/>
    <w:rsid w:val="00B27169"/>
    <w:rsid w:val="00B766AB"/>
    <w:rsid w:val="00BA0872"/>
    <w:rsid w:val="00BA38C3"/>
    <w:rsid w:val="00C47328"/>
    <w:rsid w:val="00C53B61"/>
    <w:rsid w:val="00C67B8B"/>
    <w:rsid w:val="00C7292A"/>
    <w:rsid w:val="00C95309"/>
    <w:rsid w:val="00C95662"/>
    <w:rsid w:val="00CF00AB"/>
    <w:rsid w:val="00D21DD3"/>
    <w:rsid w:val="00D53AB6"/>
    <w:rsid w:val="00DA4ACA"/>
    <w:rsid w:val="00DE6766"/>
    <w:rsid w:val="00DF0B7C"/>
    <w:rsid w:val="00DF763F"/>
    <w:rsid w:val="00E10CED"/>
    <w:rsid w:val="00E27B8D"/>
    <w:rsid w:val="00E4733F"/>
    <w:rsid w:val="00E64879"/>
    <w:rsid w:val="00E92630"/>
    <w:rsid w:val="00E95B48"/>
    <w:rsid w:val="00E97B36"/>
    <w:rsid w:val="00EE320E"/>
    <w:rsid w:val="00F4558A"/>
    <w:rsid w:val="00F47A78"/>
    <w:rsid w:val="00F94E7F"/>
    <w:rsid w:val="00F971D1"/>
    <w:rsid w:val="00FB171E"/>
    <w:rsid w:val="00FC23A7"/>
    <w:rsid w:val="00FC3D9D"/>
    <w:rsid w:val="00FE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5F5369"/>
  <w15:chartTrackingRefBased/>
  <w15:docId w15:val="{300CE160-5371-4B78-B02B-D074D056D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C7292A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1B4798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E1F9D"/>
    <w:pPr>
      <w:pBdr>
        <w:top w:val="single" w:sz="8" w:space="2" w:color="FFC000"/>
        <w:bottom w:val="single" w:sz="8" w:space="2" w:color="FFC00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AE14C8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1D4899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340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0530E-856E-4DBE-B196-0322978FC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Stroyer</dc:creator>
  <cp:keywords/>
  <dc:description/>
  <cp:lastModifiedBy>Neigel</cp:lastModifiedBy>
  <cp:revision>2</cp:revision>
  <cp:lastPrinted>2015-07-09T13:00:00Z</cp:lastPrinted>
  <dcterms:created xsi:type="dcterms:W3CDTF">2021-01-13T10:42:00Z</dcterms:created>
  <dcterms:modified xsi:type="dcterms:W3CDTF">2021-01-13T10:42:00Z</dcterms:modified>
</cp:coreProperties>
</file>