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454C568A" w14:textId="77777777" w:rsidTr="00E64879">
        <w:trPr>
          <w:trHeight w:hRule="exact" w:val="426"/>
        </w:trPr>
        <w:tc>
          <w:tcPr>
            <w:tcW w:w="4594" w:type="dxa"/>
          </w:tcPr>
          <w:p w14:paraId="601208B9" w14:textId="2F27B73F" w:rsidR="007E1F9D" w:rsidRPr="00DD1913" w:rsidRDefault="007E1F9D" w:rsidP="00C7292A">
            <w:pPr>
              <w:pStyle w:val="Absenderblock"/>
              <w:framePr w:hSpace="0" w:wrap="auto" w:vAnchor="margin" w:hAnchor="text" w:yAlign="inline"/>
            </w:pPr>
            <w:r w:rsidRPr="00DD1913">
              <w:t xml:space="preserve">BdP </w:t>
            </w:r>
            <w:r w:rsidR="00E64879" w:rsidRPr="00DD1913">
              <w:t>•</w:t>
            </w:r>
            <w:r w:rsidRPr="00DD1913">
              <w:t xml:space="preserve"> Bund der Pfadfinderinnen und Pfadfinder</w:t>
            </w:r>
          </w:p>
          <w:p w14:paraId="39A7B3BE" w14:textId="49433579" w:rsidR="007E1F9D" w:rsidRDefault="00643402" w:rsidP="00476B1D">
            <w:pPr>
              <w:pStyle w:val="Absenderblock"/>
              <w:framePr w:hSpace="0" w:wrap="auto" w:vAnchor="margin" w:hAnchor="text" w:yAlign="inline"/>
            </w:pPr>
            <w:r>
              <w:t>Donnerschweer Str. 92</w:t>
            </w:r>
            <w:r w:rsidR="007E1F9D" w:rsidRPr="00DD1913">
              <w:t xml:space="preserve"> • </w:t>
            </w:r>
            <w:r w:rsidR="002166E2">
              <w:t>26123 Oldenburg</w:t>
            </w:r>
          </w:p>
        </w:tc>
        <w:tc>
          <w:tcPr>
            <w:tcW w:w="4590" w:type="dxa"/>
            <w:vMerge w:val="restart"/>
          </w:tcPr>
          <w:p w14:paraId="3E044809" w14:textId="06B5C258" w:rsidR="007E1F9D" w:rsidRPr="00AE14C8" w:rsidRDefault="007E1F9D" w:rsidP="000F62DA"/>
        </w:tc>
      </w:tr>
      <w:tr w:rsidR="007E1F9D" w14:paraId="1D21EA2D" w14:textId="77777777" w:rsidTr="00E64879">
        <w:trPr>
          <w:trHeight w:val="1849"/>
        </w:trPr>
        <w:tc>
          <w:tcPr>
            <w:tcW w:w="4594" w:type="dxa"/>
          </w:tcPr>
          <w:p w14:paraId="697FA30C" w14:textId="5A653348" w:rsidR="007E1F9D" w:rsidRDefault="007E1F9D" w:rsidP="00476B1D"/>
        </w:tc>
        <w:tc>
          <w:tcPr>
            <w:tcW w:w="4590" w:type="dxa"/>
            <w:vMerge/>
          </w:tcPr>
          <w:p w14:paraId="4BEEA44D" w14:textId="77777777" w:rsidR="007E1F9D" w:rsidRDefault="007E1F9D" w:rsidP="00476B1D"/>
        </w:tc>
      </w:tr>
    </w:tbl>
    <w:p w14:paraId="0087A14F" w14:textId="77777777" w:rsidR="00E64879" w:rsidRDefault="00E64879" w:rsidP="00FC3D9D">
      <w:pPr>
        <w:pStyle w:val="KeinLeerraum"/>
        <w:tabs>
          <w:tab w:val="right" w:pos="7088"/>
        </w:tabs>
      </w:pPr>
    </w:p>
    <w:p w14:paraId="3F6B325A" w14:textId="48923F36" w:rsidR="00BA0872" w:rsidRPr="00041847" w:rsidRDefault="00041847" w:rsidP="00EB16F9">
      <w:pPr>
        <w:pStyle w:val="Titel"/>
        <w:tabs>
          <w:tab w:val="left" w:pos="5947"/>
        </w:tabs>
        <w:spacing w:after="240"/>
        <w:rPr>
          <w:sz w:val="44"/>
          <w:szCs w:val="44"/>
        </w:rPr>
      </w:pPr>
      <w:r w:rsidRPr="00041847">
        <w:rPr>
          <w:sz w:val="44"/>
          <w:szCs w:val="44"/>
        </w:rPr>
        <w:t>Sprinter-Übernahme</w:t>
      </w:r>
    </w:p>
    <w:p w14:paraId="0418D646" w14:textId="31E625DF" w:rsidR="008B575E" w:rsidRPr="00DF7DDF" w:rsidRDefault="008B575E" w:rsidP="00EB16F9">
      <w:pPr>
        <w:spacing w:after="120"/>
        <w:rPr>
          <w:sz w:val="18"/>
        </w:rPr>
      </w:pPr>
      <w:r w:rsidRPr="00DF7DDF">
        <w:rPr>
          <w:sz w:val="18"/>
        </w:rPr>
        <w:t>Bitte vor Fahrtenantritt ausfüllen: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587"/>
        <w:gridCol w:w="4587"/>
      </w:tblGrid>
      <w:tr w:rsidR="008B575E" w:rsidRPr="00DF7DDF" w14:paraId="0561A1EC" w14:textId="77777777" w:rsidTr="0021670E">
        <w:trPr>
          <w:trHeight w:val="510"/>
        </w:trPr>
        <w:tc>
          <w:tcPr>
            <w:tcW w:w="4587" w:type="dxa"/>
            <w:shd w:val="clear" w:color="auto" w:fill="FFFFFF" w:themeFill="background1"/>
            <w:vAlign w:val="bottom"/>
          </w:tcPr>
          <w:p w14:paraId="0EFA0811" w14:textId="4F48E490" w:rsidR="008B575E" w:rsidRPr="00DF7DDF" w:rsidRDefault="008B575E" w:rsidP="0021670E">
            <w:pPr>
              <w:rPr>
                <w:b/>
                <w:sz w:val="18"/>
              </w:rPr>
            </w:pPr>
            <w:r w:rsidRPr="00DF7DDF">
              <w:rPr>
                <w:b/>
                <w:sz w:val="18"/>
              </w:rPr>
              <w:t>Name der verantwortlichen Person:</w:t>
            </w:r>
          </w:p>
        </w:tc>
        <w:tc>
          <w:tcPr>
            <w:tcW w:w="458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914287A" w14:textId="77777777" w:rsidR="008B575E" w:rsidRPr="00DF7DDF" w:rsidRDefault="008B575E" w:rsidP="008B575E">
            <w:pPr>
              <w:rPr>
                <w:sz w:val="18"/>
              </w:rPr>
            </w:pPr>
          </w:p>
        </w:tc>
      </w:tr>
      <w:tr w:rsidR="008B575E" w:rsidRPr="00DF7DDF" w14:paraId="7F062018" w14:textId="77777777" w:rsidTr="0021670E">
        <w:trPr>
          <w:trHeight w:val="510"/>
        </w:trPr>
        <w:tc>
          <w:tcPr>
            <w:tcW w:w="4587" w:type="dxa"/>
            <w:shd w:val="clear" w:color="auto" w:fill="FFFFFF" w:themeFill="background1"/>
            <w:vAlign w:val="bottom"/>
          </w:tcPr>
          <w:p w14:paraId="0D8D86CC" w14:textId="35F9E813" w:rsidR="008B575E" w:rsidRPr="00DF7DDF" w:rsidRDefault="008B575E" w:rsidP="0021670E">
            <w:pPr>
              <w:rPr>
                <w:b/>
                <w:sz w:val="18"/>
              </w:rPr>
            </w:pPr>
            <w:r w:rsidRPr="00DF7DDF">
              <w:rPr>
                <w:b/>
                <w:sz w:val="18"/>
              </w:rPr>
              <w:t>Zweck der Fahrt:</w:t>
            </w:r>
          </w:p>
        </w:tc>
        <w:tc>
          <w:tcPr>
            <w:tcW w:w="458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978EC19" w14:textId="77777777" w:rsidR="008B575E" w:rsidRPr="00DF7DDF" w:rsidRDefault="008B575E" w:rsidP="008B575E">
            <w:pPr>
              <w:rPr>
                <w:sz w:val="18"/>
              </w:rPr>
            </w:pPr>
          </w:p>
        </w:tc>
      </w:tr>
      <w:tr w:rsidR="008B575E" w:rsidRPr="00DF7DDF" w14:paraId="3D034521" w14:textId="77777777" w:rsidTr="0021670E">
        <w:trPr>
          <w:trHeight w:val="510"/>
        </w:trPr>
        <w:tc>
          <w:tcPr>
            <w:tcW w:w="4587" w:type="dxa"/>
            <w:shd w:val="clear" w:color="auto" w:fill="FFFFFF" w:themeFill="background1"/>
            <w:vAlign w:val="bottom"/>
          </w:tcPr>
          <w:p w14:paraId="290A2E95" w14:textId="505C4E36" w:rsidR="008B575E" w:rsidRPr="00DF7DDF" w:rsidRDefault="008B575E" w:rsidP="0021670E">
            <w:pPr>
              <w:rPr>
                <w:b/>
                <w:sz w:val="18"/>
              </w:rPr>
            </w:pPr>
            <w:r w:rsidRPr="00DF7DDF">
              <w:rPr>
                <w:b/>
                <w:sz w:val="18"/>
              </w:rPr>
              <w:t>Reiseweg:</w:t>
            </w:r>
          </w:p>
        </w:tc>
        <w:tc>
          <w:tcPr>
            <w:tcW w:w="458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6A9D955" w14:textId="77777777" w:rsidR="008B575E" w:rsidRPr="00DF7DDF" w:rsidRDefault="008B575E" w:rsidP="008B575E">
            <w:pPr>
              <w:rPr>
                <w:sz w:val="18"/>
              </w:rPr>
            </w:pPr>
          </w:p>
        </w:tc>
      </w:tr>
      <w:tr w:rsidR="005001D2" w:rsidRPr="00DF7DDF" w14:paraId="760E8C78" w14:textId="77777777" w:rsidTr="0021670E">
        <w:trPr>
          <w:trHeight w:val="510"/>
        </w:trPr>
        <w:tc>
          <w:tcPr>
            <w:tcW w:w="4587" w:type="dxa"/>
            <w:shd w:val="clear" w:color="auto" w:fill="FFFFFF" w:themeFill="background1"/>
            <w:vAlign w:val="bottom"/>
          </w:tcPr>
          <w:p w14:paraId="2BE96C7A" w14:textId="272FDF84" w:rsidR="005001D2" w:rsidRPr="00DF7DDF" w:rsidRDefault="005001D2" w:rsidP="0021670E">
            <w:pPr>
              <w:rPr>
                <w:b/>
                <w:sz w:val="18"/>
              </w:rPr>
            </w:pPr>
            <w:r w:rsidRPr="00DF7DDF">
              <w:rPr>
                <w:b/>
                <w:sz w:val="18"/>
              </w:rPr>
              <w:t>Mietzeitraum:</w:t>
            </w:r>
          </w:p>
        </w:tc>
        <w:tc>
          <w:tcPr>
            <w:tcW w:w="458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4F354F2" w14:textId="77777777" w:rsidR="005001D2" w:rsidRPr="00DF7DDF" w:rsidRDefault="005001D2" w:rsidP="008B575E">
            <w:pPr>
              <w:rPr>
                <w:sz w:val="18"/>
              </w:rPr>
            </w:pPr>
          </w:p>
        </w:tc>
      </w:tr>
      <w:tr w:rsidR="008B575E" w:rsidRPr="00DF7DDF" w14:paraId="7988BDC4" w14:textId="77777777" w:rsidTr="0021670E">
        <w:trPr>
          <w:trHeight w:val="510"/>
        </w:trPr>
        <w:tc>
          <w:tcPr>
            <w:tcW w:w="4587" w:type="dxa"/>
            <w:shd w:val="clear" w:color="auto" w:fill="FFFFFF" w:themeFill="background1"/>
            <w:vAlign w:val="bottom"/>
          </w:tcPr>
          <w:p w14:paraId="417FE61E" w14:textId="2C49CE8F" w:rsidR="008B575E" w:rsidRPr="00DF7DDF" w:rsidRDefault="008B575E" w:rsidP="0021670E">
            <w:pPr>
              <w:rPr>
                <w:b/>
                <w:sz w:val="18"/>
              </w:rPr>
            </w:pPr>
            <w:r w:rsidRPr="00DF7DDF">
              <w:rPr>
                <w:b/>
                <w:sz w:val="18"/>
              </w:rPr>
              <w:t>Handynummer der verantwortlichen Person:</w:t>
            </w:r>
          </w:p>
        </w:tc>
        <w:tc>
          <w:tcPr>
            <w:tcW w:w="458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2ABF2A6" w14:textId="77777777" w:rsidR="008B575E" w:rsidRPr="00DF7DDF" w:rsidRDefault="008B575E" w:rsidP="008B575E">
            <w:pPr>
              <w:rPr>
                <w:sz w:val="18"/>
              </w:rPr>
            </w:pPr>
          </w:p>
        </w:tc>
      </w:tr>
    </w:tbl>
    <w:p w14:paraId="5B3574DB" w14:textId="77777777" w:rsidR="00EB16F9" w:rsidRPr="00DF7DDF" w:rsidRDefault="00EB16F9" w:rsidP="00EB16F9">
      <w:pPr>
        <w:spacing w:after="0"/>
        <w:rPr>
          <w:sz w:val="22"/>
          <w:szCs w:val="24"/>
        </w:rPr>
      </w:pPr>
    </w:p>
    <w:p w14:paraId="50D86A66" w14:textId="7D821462" w:rsidR="008B575E" w:rsidRPr="00DF7DDF" w:rsidRDefault="008B575E" w:rsidP="008B575E">
      <w:pPr>
        <w:rPr>
          <w:sz w:val="22"/>
          <w:szCs w:val="24"/>
        </w:rPr>
      </w:pPr>
      <w:r w:rsidRPr="00DF7DDF">
        <w:rPr>
          <w:sz w:val="22"/>
          <w:szCs w:val="24"/>
        </w:rPr>
        <w:t xml:space="preserve">Ich habe den Sprinter mit einem </w:t>
      </w:r>
      <w:r w:rsidR="003F64E3" w:rsidRPr="00DF7DDF">
        <w:rPr>
          <w:sz w:val="22"/>
          <w:szCs w:val="24"/>
        </w:rPr>
        <w:t>Tachostand von _____________</w:t>
      </w:r>
      <w:r w:rsidRPr="00DF7DDF">
        <w:rPr>
          <w:sz w:val="22"/>
          <w:szCs w:val="24"/>
        </w:rPr>
        <w:t xml:space="preserve"> km übernommen.</w:t>
      </w:r>
    </w:p>
    <w:p w14:paraId="14B69B2B" w14:textId="1F52BF3C" w:rsidR="008B575E" w:rsidRPr="00FA25C0" w:rsidRDefault="008B575E" w:rsidP="008B575E">
      <w:pPr>
        <w:pStyle w:val="Listenabsatz"/>
        <w:numPr>
          <w:ilvl w:val="0"/>
          <w:numId w:val="2"/>
        </w:numPr>
        <w:rPr>
          <w:rFonts w:ascii="Aleo Light" w:hAnsi="Aleo Light"/>
          <w:szCs w:val="20"/>
        </w:rPr>
      </w:pPr>
      <w:r w:rsidRPr="00FA25C0">
        <w:rPr>
          <w:rFonts w:ascii="Aleo Light" w:hAnsi="Aleo Light"/>
          <w:szCs w:val="20"/>
        </w:rPr>
        <w:t>Ich habe den Sprinter</w:t>
      </w:r>
      <w:r w:rsidR="00B27913" w:rsidRPr="00FA25C0">
        <w:rPr>
          <w:rFonts w:ascii="Aleo Light" w:hAnsi="Aleo Light"/>
          <w:szCs w:val="20"/>
        </w:rPr>
        <w:t xml:space="preserve"> </w:t>
      </w:r>
      <w:r w:rsidRPr="00FA25C0">
        <w:rPr>
          <w:rFonts w:ascii="Aleo Light" w:hAnsi="Aleo Light"/>
          <w:szCs w:val="20"/>
        </w:rPr>
        <w:t xml:space="preserve">besichtigt und </w:t>
      </w:r>
      <w:r w:rsidR="009A7B98" w:rsidRPr="00FA25C0">
        <w:rPr>
          <w:rFonts w:ascii="Aleo Light" w:hAnsi="Aleo Light"/>
          <w:szCs w:val="20"/>
        </w:rPr>
        <w:t xml:space="preserve">er </w:t>
      </w:r>
      <w:r w:rsidRPr="00FA25C0">
        <w:rPr>
          <w:rFonts w:ascii="Aleo Light" w:hAnsi="Aleo Light"/>
          <w:szCs w:val="20"/>
        </w:rPr>
        <w:t>ist außer den Schäden im Fahrtenbuch</w:t>
      </w:r>
      <w:r w:rsidR="009A7B98" w:rsidRPr="00FA25C0">
        <w:rPr>
          <w:rFonts w:ascii="Aleo Light" w:hAnsi="Aleo Light"/>
          <w:szCs w:val="20"/>
        </w:rPr>
        <w:t xml:space="preserve"> </w:t>
      </w:r>
      <w:r w:rsidR="0021670E" w:rsidRPr="00FA25C0">
        <w:rPr>
          <w:rFonts w:ascii="Aleo Light" w:hAnsi="Aleo Light"/>
          <w:szCs w:val="20"/>
        </w:rPr>
        <w:t>mä</w:t>
      </w:r>
      <w:r w:rsidRPr="00FA25C0">
        <w:rPr>
          <w:rFonts w:ascii="Aleo Light" w:hAnsi="Aleo Light"/>
          <w:szCs w:val="20"/>
        </w:rPr>
        <w:t>ngelfrei</w:t>
      </w:r>
      <w:r w:rsidR="009A7B98" w:rsidRPr="00FA25C0">
        <w:rPr>
          <w:rFonts w:ascii="Aleo Light" w:hAnsi="Aleo Light"/>
          <w:szCs w:val="20"/>
        </w:rPr>
        <w:t>.</w:t>
      </w:r>
      <w:r w:rsidRPr="00FA25C0">
        <w:rPr>
          <w:rFonts w:ascii="Aleo Light" w:hAnsi="Aleo Light"/>
          <w:szCs w:val="20"/>
        </w:rPr>
        <w:t xml:space="preserve"> </w:t>
      </w:r>
    </w:p>
    <w:p w14:paraId="45E4B7C9" w14:textId="2CFC1EEB" w:rsidR="00907519" w:rsidRPr="00FA25C0" w:rsidRDefault="00907519" w:rsidP="008B575E">
      <w:pPr>
        <w:pStyle w:val="Listenabsatz"/>
        <w:numPr>
          <w:ilvl w:val="0"/>
          <w:numId w:val="2"/>
        </w:numPr>
        <w:rPr>
          <w:rFonts w:ascii="Aleo Light" w:hAnsi="Aleo Light"/>
          <w:szCs w:val="20"/>
        </w:rPr>
      </w:pPr>
      <w:r w:rsidRPr="00FA25C0">
        <w:rPr>
          <w:rFonts w:ascii="Aleo Light" w:hAnsi="Aleo Light"/>
          <w:szCs w:val="20"/>
        </w:rPr>
        <w:t>Ich habe den Öl- und Kühlwasserstand kontrolliert, alles okay</w:t>
      </w:r>
    </w:p>
    <w:p w14:paraId="7E4D120E" w14:textId="7084F0C4" w:rsidR="00DF7DDF" w:rsidRPr="00FA25C0" w:rsidRDefault="00C716B9" w:rsidP="008B575E">
      <w:pPr>
        <w:pStyle w:val="Listenabsatz"/>
        <w:numPr>
          <w:ilvl w:val="0"/>
          <w:numId w:val="2"/>
        </w:numPr>
        <w:rPr>
          <w:rFonts w:ascii="Aleo Light" w:hAnsi="Aleo Light"/>
          <w:b/>
          <w:color w:val="FF0000"/>
          <w:szCs w:val="20"/>
          <w:u w:val="single"/>
        </w:rPr>
      </w:pPr>
      <w:r w:rsidRPr="00FA25C0">
        <w:rPr>
          <w:rFonts w:ascii="Aleo Light" w:hAnsi="Aleo Light"/>
          <w:b/>
          <w:color w:val="FF0000"/>
          <w:szCs w:val="20"/>
          <w:u w:val="single"/>
        </w:rPr>
        <w:t>Privatperson</w:t>
      </w:r>
      <w:r w:rsidR="00B10D7D" w:rsidRPr="00FA25C0">
        <w:rPr>
          <w:rFonts w:ascii="Aleo Light" w:hAnsi="Aleo Light"/>
          <w:b/>
          <w:color w:val="FF0000"/>
          <w:szCs w:val="20"/>
          <w:u w:val="single"/>
        </w:rPr>
        <w:t xml:space="preserve">: </w:t>
      </w:r>
      <w:r w:rsidR="00DF7DDF" w:rsidRPr="00FA25C0">
        <w:rPr>
          <w:rFonts w:ascii="Aleo Light" w:hAnsi="Aleo Light"/>
          <w:b/>
          <w:color w:val="FF0000"/>
          <w:szCs w:val="20"/>
          <w:u w:val="single"/>
        </w:rPr>
        <w:t xml:space="preserve">Mir ist bekannt, dass ich folgende Kosten selbst trage: </w:t>
      </w:r>
    </w:p>
    <w:p w14:paraId="11508437" w14:textId="732789F2" w:rsidR="00DF7DDF" w:rsidRPr="00FA25C0" w:rsidRDefault="003B0924" w:rsidP="00DF7DDF">
      <w:pPr>
        <w:pStyle w:val="Listenabsatz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leo Light" w:eastAsia="Times New Roman" w:hAnsi="Aleo Light" w:cs="Segoe UI"/>
          <w:color w:val="FF0000"/>
          <w:szCs w:val="20"/>
          <w:lang w:eastAsia="de-DE"/>
        </w:rPr>
      </w:pP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 xml:space="preserve">Wenn die Kaskoversicherung zahlt: </w:t>
      </w:r>
      <w:r w:rsidR="00DF7DDF"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 xml:space="preserve">Selbstbeteiligung </w:t>
      </w: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 xml:space="preserve">von </w:t>
      </w:r>
      <w:r w:rsidR="005126AC"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3</w:t>
      </w: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00 € Vollkasko bzw. 150 € Teilkasko</w:t>
      </w:r>
    </w:p>
    <w:p w14:paraId="58ECE3E2" w14:textId="39EF92CB" w:rsidR="00DF7DDF" w:rsidRPr="00FA25C0" w:rsidRDefault="003B0924" w:rsidP="00DF7DDF">
      <w:pPr>
        <w:pStyle w:val="Listenabsatz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leo Light" w:eastAsia="Times New Roman" w:hAnsi="Aleo Light" w:cs="Segoe UI"/>
          <w:color w:val="FF0000"/>
          <w:szCs w:val="20"/>
          <w:lang w:eastAsia="de-DE"/>
        </w:rPr>
      </w:pP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 xml:space="preserve">Wenn die Haftpflichtversicherung zahlt: </w:t>
      </w:r>
      <w:r w:rsidR="00B10D7D"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Ko</w:t>
      </w: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sten der erstmaligen Hochstufung</w:t>
      </w:r>
    </w:p>
    <w:p w14:paraId="7D162C0D" w14:textId="50821D51" w:rsidR="00DF7DDF" w:rsidRPr="00FA25C0" w:rsidRDefault="003B0924" w:rsidP="00DF7DDF">
      <w:pPr>
        <w:pStyle w:val="Listenabsatz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leo Light" w:eastAsia="Times New Roman" w:hAnsi="Aleo Light" w:cs="Segoe UI"/>
          <w:color w:val="FF0000"/>
          <w:szCs w:val="20"/>
          <w:lang w:eastAsia="de-DE"/>
        </w:rPr>
      </w:pPr>
      <w:r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Alle Kosten für Schadensfälle</w:t>
      </w:r>
      <w:r w:rsidR="00DF7DDF"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 xml:space="preserve">, die nicht über die </w:t>
      </w:r>
      <w:r w:rsidR="00B10D7D" w:rsidRPr="00FA25C0">
        <w:rPr>
          <w:rFonts w:ascii="Aleo Light" w:eastAsia="Times New Roman" w:hAnsi="Aleo Light" w:cs="Segoe UI"/>
          <w:color w:val="FF0000"/>
          <w:szCs w:val="20"/>
          <w:lang w:eastAsia="de-DE"/>
        </w:rPr>
        <w:t>Versicherung abgewickelt werden</w:t>
      </w:r>
    </w:p>
    <w:p w14:paraId="43BEE073" w14:textId="77777777" w:rsidR="00DF7DDF" w:rsidRPr="00FA25C0" w:rsidRDefault="00DF7DDF" w:rsidP="00DF7DDF">
      <w:pPr>
        <w:pStyle w:val="Listenabsatz"/>
        <w:shd w:val="clear" w:color="auto" w:fill="FFFFFF"/>
        <w:spacing w:before="100" w:beforeAutospacing="1" w:after="100" w:afterAutospacing="1" w:line="240" w:lineRule="auto"/>
        <w:rPr>
          <w:rFonts w:ascii="Aleo Light" w:eastAsia="Times New Roman" w:hAnsi="Aleo Light" w:cs="Segoe UI"/>
          <w:color w:val="172B4D"/>
          <w:szCs w:val="20"/>
          <w:lang w:eastAsia="de-DE"/>
        </w:rPr>
      </w:pPr>
    </w:p>
    <w:p w14:paraId="06B5CBF0" w14:textId="3218A20C" w:rsidR="008B575E" w:rsidRPr="00DF7DDF" w:rsidRDefault="008B575E" w:rsidP="00177CDB">
      <w:pPr>
        <w:pStyle w:val="Listenabsatz"/>
        <w:numPr>
          <w:ilvl w:val="0"/>
          <w:numId w:val="2"/>
        </w:numPr>
        <w:rPr>
          <w:b/>
          <w:sz w:val="18"/>
          <w:szCs w:val="20"/>
        </w:rPr>
      </w:pPr>
      <w:r w:rsidRPr="00FA25C0">
        <w:rPr>
          <w:rFonts w:ascii="Aleo Light" w:hAnsi="Aleo Light"/>
          <w:szCs w:val="20"/>
        </w:rPr>
        <w:t>Mir sind folgende unbekannte Mängel aufgefallen:</w:t>
      </w:r>
      <w:r w:rsidRPr="00DF7DDF">
        <w:rPr>
          <w:sz w:val="22"/>
          <w:szCs w:val="24"/>
        </w:rPr>
        <w:br/>
        <w:t>__________________________________________________</w:t>
      </w:r>
      <w:r w:rsidRPr="00DF7DDF">
        <w:rPr>
          <w:sz w:val="22"/>
          <w:szCs w:val="24"/>
        </w:rPr>
        <w:br/>
      </w:r>
      <w:r w:rsidRPr="00DF7DDF">
        <w:rPr>
          <w:b/>
          <w:sz w:val="18"/>
          <w:szCs w:val="20"/>
        </w:rPr>
        <w:t>Wir bitten euch nochmal umsichtig zu</w:t>
      </w:r>
      <w:r w:rsidR="009D305F" w:rsidRPr="00DF7DDF">
        <w:rPr>
          <w:b/>
          <w:sz w:val="18"/>
          <w:szCs w:val="20"/>
        </w:rPr>
        <w:t xml:space="preserve"> </w:t>
      </w:r>
      <w:r w:rsidRPr="00DF7DDF">
        <w:rPr>
          <w:b/>
          <w:sz w:val="18"/>
          <w:szCs w:val="20"/>
        </w:rPr>
        <w:t xml:space="preserve">fahren. Der Sprinter ist ein Fahrzeug, das </w:t>
      </w:r>
      <w:r w:rsidR="0021670E" w:rsidRPr="00DF7DDF">
        <w:rPr>
          <w:b/>
          <w:sz w:val="18"/>
          <w:szCs w:val="20"/>
        </w:rPr>
        <w:t>jedem</w:t>
      </w:r>
      <w:r w:rsidRPr="00DF7DDF">
        <w:rPr>
          <w:b/>
          <w:sz w:val="18"/>
          <w:szCs w:val="20"/>
        </w:rPr>
        <w:t xml:space="preserve"> Mitglied des LV mitgehört. Bedenkt bitte</w:t>
      </w:r>
      <w:r w:rsidR="009D305F" w:rsidRPr="00DF7DDF">
        <w:rPr>
          <w:b/>
          <w:sz w:val="18"/>
          <w:szCs w:val="20"/>
        </w:rPr>
        <w:t>,</w:t>
      </w:r>
      <w:r w:rsidRPr="00DF7DDF">
        <w:rPr>
          <w:b/>
          <w:sz w:val="18"/>
          <w:szCs w:val="20"/>
        </w:rPr>
        <w:t xml:space="preserve"> das</w:t>
      </w:r>
      <w:r w:rsidR="009D305F" w:rsidRPr="00DF7DDF">
        <w:rPr>
          <w:b/>
          <w:sz w:val="18"/>
          <w:szCs w:val="20"/>
        </w:rPr>
        <w:t>s</w:t>
      </w:r>
      <w:r w:rsidRPr="00DF7DDF">
        <w:rPr>
          <w:b/>
          <w:sz w:val="18"/>
          <w:szCs w:val="20"/>
        </w:rPr>
        <w:t xml:space="preserve"> der Sp</w:t>
      </w:r>
      <w:r w:rsidR="00AB34A5" w:rsidRPr="00DF7DDF">
        <w:rPr>
          <w:b/>
          <w:sz w:val="18"/>
          <w:szCs w:val="20"/>
        </w:rPr>
        <w:t>rinter beladen einen sehr langen</w:t>
      </w:r>
      <w:r w:rsidRPr="00DF7DDF">
        <w:rPr>
          <w:b/>
          <w:sz w:val="18"/>
          <w:szCs w:val="20"/>
        </w:rPr>
        <w:t xml:space="preserve"> Bremsweg hat</w:t>
      </w:r>
      <w:r w:rsidR="009D305F" w:rsidRPr="00DF7DDF">
        <w:rPr>
          <w:b/>
          <w:sz w:val="18"/>
          <w:szCs w:val="20"/>
        </w:rPr>
        <w:t>,</w:t>
      </w:r>
      <w:r w:rsidRPr="00DF7DDF">
        <w:rPr>
          <w:b/>
          <w:sz w:val="18"/>
          <w:szCs w:val="20"/>
        </w:rPr>
        <w:t xml:space="preserve"> und haltet genug </w:t>
      </w:r>
      <w:r w:rsidR="009D305F" w:rsidRPr="00DF7DDF">
        <w:rPr>
          <w:b/>
          <w:sz w:val="18"/>
          <w:szCs w:val="20"/>
        </w:rPr>
        <w:t>A</w:t>
      </w:r>
      <w:r w:rsidRPr="00DF7DDF">
        <w:rPr>
          <w:b/>
          <w:sz w:val="18"/>
          <w:szCs w:val="20"/>
        </w:rPr>
        <w:t>bstand! Bei</w:t>
      </w:r>
      <w:r w:rsidR="009D305F" w:rsidRPr="00DF7DDF">
        <w:rPr>
          <w:b/>
          <w:sz w:val="18"/>
          <w:szCs w:val="20"/>
        </w:rPr>
        <w:t>m A</w:t>
      </w:r>
      <w:r w:rsidRPr="00DF7DDF">
        <w:rPr>
          <w:b/>
          <w:sz w:val="18"/>
          <w:szCs w:val="20"/>
        </w:rPr>
        <w:t xml:space="preserve">usparken an schwierigen Stellen helft euch bitte </w:t>
      </w:r>
      <w:r w:rsidR="009D305F" w:rsidRPr="00DF7DDF">
        <w:rPr>
          <w:b/>
          <w:sz w:val="18"/>
          <w:szCs w:val="20"/>
        </w:rPr>
        <w:t xml:space="preserve">gegenseitig </w:t>
      </w:r>
      <w:r w:rsidRPr="00DF7DDF">
        <w:rPr>
          <w:b/>
          <w:sz w:val="18"/>
          <w:szCs w:val="20"/>
        </w:rPr>
        <w:t>oder sprecht Passanten an</w:t>
      </w:r>
      <w:r w:rsidR="009D305F" w:rsidRPr="00DF7DDF">
        <w:rPr>
          <w:b/>
          <w:sz w:val="18"/>
          <w:szCs w:val="20"/>
        </w:rPr>
        <w:t>. V</w:t>
      </w:r>
      <w:r w:rsidRPr="00DF7DDF">
        <w:rPr>
          <w:b/>
          <w:sz w:val="18"/>
          <w:szCs w:val="20"/>
        </w:rPr>
        <w:t>erhaltet euch als Pfadfinder hö</w:t>
      </w:r>
      <w:r w:rsidR="009D305F" w:rsidRPr="00DF7DDF">
        <w:rPr>
          <w:b/>
          <w:sz w:val="18"/>
          <w:szCs w:val="20"/>
        </w:rPr>
        <w:t>flich und vernünftig im Straßen</w:t>
      </w:r>
      <w:r w:rsidRPr="00DF7DDF">
        <w:rPr>
          <w:b/>
          <w:sz w:val="18"/>
          <w:szCs w:val="20"/>
        </w:rPr>
        <w:t>verkehr.</w:t>
      </w:r>
      <w:r w:rsidR="0021670E" w:rsidRPr="00DF7DDF">
        <w:rPr>
          <w:b/>
          <w:sz w:val="18"/>
          <w:szCs w:val="20"/>
        </w:rPr>
        <w:t xml:space="preserve"> Bitte sichert eure Ladung, M</w:t>
      </w:r>
      <w:r w:rsidRPr="00DF7DDF">
        <w:rPr>
          <w:b/>
          <w:sz w:val="18"/>
          <w:szCs w:val="20"/>
        </w:rPr>
        <w:t>aterial</w:t>
      </w:r>
      <w:r w:rsidR="0021670E" w:rsidRPr="00DF7DDF">
        <w:rPr>
          <w:b/>
          <w:sz w:val="18"/>
          <w:szCs w:val="20"/>
        </w:rPr>
        <w:t xml:space="preserve"> dazu findet</w:t>
      </w:r>
      <w:r w:rsidRPr="00DF7DDF">
        <w:rPr>
          <w:b/>
          <w:sz w:val="18"/>
          <w:szCs w:val="20"/>
        </w:rPr>
        <w:t xml:space="preserve"> sich im Fahrzeug unter dem Beifahrersitz!</w:t>
      </w:r>
    </w:p>
    <w:p w14:paraId="188A99D9" w14:textId="79ABEDD0" w:rsidR="008B575E" w:rsidRPr="00DF7DDF" w:rsidRDefault="008B575E" w:rsidP="00FA25C0">
      <w:pPr>
        <w:rPr>
          <w:sz w:val="18"/>
          <w:szCs w:val="20"/>
        </w:rPr>
      </w:pPr>
      <w:r w:rsidRPr="00DF7DDF">
        <w:rPr>
          <w:sz w:val="18"/>
          <w:szCs w:val="20"/>
        </w:rPr>
        <w:t>Bei Fragen oder Notfällen</w:t>
      </w:r>
      <w:r w:rsidR="00FA25C0">
        <w:rPr>
          <w:sz w:val="18"/>
          <w:szCs w:val="20"/>
        </w:rPr>
        <w:t xml:space="preserve">: </w:t>
      </w:r>
      <w:r w:rsidR="00FA25C0" w:rsidRPr="00FA25C0">
        <w:rPr>
          <w:sz w:val="18"/>
          <w:szCs w:val="20"/>
        </w:rPr>
        <w:t>LGS: 0441882304</w:t>
      </w:r>
      <w:r w:rsidR="00FA25C0">
        <w:rPr>
          <w:sz w:val="18"/>
          <w:szCs w:val="20"/>
        </w:rPr>
        <w:t xml:space="preserve"> </w:t>
      </w:r>
      <w:r w:rsidR="008F65FD">
        <w:rPr>
          <w:sz w:val="18"/>
          <w:szCs w:val="20"/>
        </w:rPr>
        <w:t>–</w:t>
      </w:r>
      <w:r w:rsidR="00FA25C0">
        <w:rPr>
          <w:sz w:val="18"/>
          <w:szCs w:val="20"/>
        </w:rPr>
        <w:t xml:space="preserve"> </w:t>
      </w:r>
      <w:r w:rsidR="008F65FD">
        <w:rPr>
          <w:sz w:val="18"/>
          <w:szCs w:val="20"/>
        </w:rPr>
        <w:t>Noah Steil</w:t>
      </w:r>
      <w:r w:rsidR="00FA25C0" w:rsidRPr="00FA25C0">
        <w:rPr>
          <w:sz w:val="18"/>
          <w:szCs w:val="20"/>
        </w:rPr>
        <w:t xml:space="preserve">t: </w:t>
      </w:r>
      <w:r w:rsidR="008F65FD" w:rsidRPr="008F65FD">
        <w:rPr>
          <w:sz w:val="18"/>
          <w:szCs w:val="20"/>
        </w:rPr>
        <w:t>0176-70120565</w:t>
      </w:r>
      <w:r w:rsidR="00FA25C0">
        <w:rPr>
          <w:sz w:val="18"/>
          <w:szCs w:val="20"/>
        </w:rPr>
        <w:t xml:space="preserve"> - </w:t>
      </w:r>
      <w:r w:rsidR="00FA25C0" w:rsidRPr="00FA25C0">
        <w:rPr>
          <w:sz w:val="18"/>
          <w:szCs w:val="20"/>
        </w:rPr>
        <w:t>Dorkas Licher: 01629787366</w:t>
      </w:r>
      <w:r w:rsidR="00FA25C0">
        <w:rPr>
          <w:sz w:val="18"/>
          <w:szCs w:val="20"/>
        </w:rPr>
        <w:t xml:space="preserve"> - </w:t>
      </w:r>
      <w:r w:rsidR="00FA25C0" w:rsidRPr="00FA25C0">
        <w:rPr>
          <w:sz w:val="18"/>
          <w:szCs w:val="20"/>
        </w:rPr>
        <w:t>Hauke Tieben: 01706820187</w:t>
      </w:r>
    </w:p>
    <w:p w14:paraId="5FFA7BE0" w14:textId="2307030D" w:rsidR="00EB16F9" w:rsidRPr="00DF7DDF" w:rsidRDefault="008B575E" w:rsidP="00EB16F9">
      <w:pPr>
        <w:rPr>
          <w:b/>
          <w:sz w:val="22"/>
          <w:szCs w:val="24"/>
        </w:rPr>
      </w:pPr>
      <w:r w:rsidRPr="00DF7DDF">
        <w:rPr>
          <w:b/>
          <w:sz w:val="22"/>
          <w:szCs w:val="24"/>
        </w:rPr>
        <w:t>Ich habe den Sprinter sauber und mängelfrei</w:t>
      </w:r>
      <w:r w:rsidR="009C3F0D" w:rsidRPr="00DF7DDF">
        <w:rPr>
          <w:b/>
          <w:sz w:val="22"/>
          <w:szCs w:val="24"/>
        </w:rPr>
        <w:t xml:space="preserve"> (A</w:t>
      </w:r>
      <w:r w:rsidR="0021670E" w:rsidRPr="00DF7DDF">
        <w:rPr>
          <w:b/>
          <w:sz w:val="22"/>
          <w:szCs w:val="24"/>
        </w:rPr>
        <w:t>usnahmen oben)</w:t>
      </w:r>
      <w:r w:rsidRPr="00DF7DDF">
        <w:rPr>
          <w:b/>
          <w:sz w:val="22"/>
          <w:szCs w:val="24"/>
        </w:rPr>
        <w:t xml:space="preserve"> erhalten:</w:t>
      </w:r>
    </w:p>
    <w:p w14:paraId="46923205" w14:textId="276F253B" w:rsidR="0021670E" w:rsidRPr="00EB16F9" w:rsidRDefault="00041847" w:rsidP="00EB16F9">
      <w:pPr>
        <w:rPr>
          <w:b/>
          <w:sz w:val="24"/>
          <w:szCs w:val="24"/>
        </w:rPr>
      </w:pPr>
      <w:r w:rsidRPr="008B575E">
        <w:rPr>
          <w:noProof/>
          <w:szCs w:val="20"/>
          <w:lang w:eastAsia="de-DE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630FB0F0" wp14:editId="4C877B85">
                <wp:simplePos x="0" y="0"/>
                <wp:positionH relativeFrom="margin">
                  <wp:posOffset>2540</wp:posOffset>
                </wp:positionH>
                <wp:positionV relativeFrom="paragraph">
                  <wp:posOffset>118110</wp:posOffset>
                </wp:positionV>
                <wp:extent cx="5562600" cy="714375"/>
                <wp:effectExtent l="0" t="0" r="19050" b="2857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5ED40A" w14:textId="5E62C727" w:rsidR="004B7FA1" w:rsidRDefault="004B7FA1">
                            <w:r>
                              <w:t>______________________________                                        __________________________</w:t>
                            </w:r>
                          </w:p>
                          <w:p w14:paraId="1D5CA460" w14:textId="138A94B9" w:rsidR="004B7FA1" w:rsidRPr="008B575E" w:rsidRDefault="004B7FA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Ort, Dat</w:t>
                            </w:r>
                            <w:r w:rsidRPr="008B575E">
                              <w:rPr>
                                <w:sz w:val="18"/>
                                <w:szCs w:val="18"/>
                              </w:rPr>
                              <w:t>um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                 Unterschrift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0FB0F0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.2pt;margin-top:9.3pt;width:438pt;height:56.2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" strokecolor="white [3212]">
                <v:textbox>
                  <w:txbxContent>
                    <w:p w14:paraId="3A5ED40A" w14:textId="5E62C727" w:rsidR="004B7FA1" w:rsidRDefault="004B7FA1">
                      <w:r>
                        <w:t>______________________________                                        __________________________</w:t>
                      </w:r>
                    </w:p>
                    <w:p w14:paraId="1D5CA460" w14:textId="138A94B9" w:rsidR="004B7FA1" w:rsidRPr="008B575E" w:rsidRDefault="004B7FA1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Ort, Dat</w:t>
                      </w:r>
                      <w:r w:rsidRPr="008B575E">
                        <w:rPr>
                          <w:sz w:val="18"/>
                          <w:szCs w:val="18"/>
                        </w:rPr>
                        <w:t>um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                         Unterschrift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EE1EA" w14:textId="77777777" w:rsidR="00DF7DDF" w:rsidRDefault="00DF7DDF" w:rsidP="00041847">
      <w:pPr>
        <w:pStyle w:val="Titel"/>
        <w:tabs>
          <w:tab w:val="left" w:pos="5947"/>
        </w:tabs>
        <w:rPr>
          <w:sz w:val="44"/>
          <w:szCs w:val="44"/>
        </w:rPr>
      </w:pPr>
    </w:p>
    <w:p w14:paraId="541E7A24" w14:textId="6E764E83" w:rsidR="00041847" w:rsidRDefault="00041847" w:rsidP="00041847">
      <w:pPr>
        <w:pStyle w:val="Titel"/>
        <w:tabs>
          <w:tab w:val="left" w:pos="5947"/>
        </w:tabs>
        <w:rPr>
          <w:sz w:val="44"/>
          <w:szCs w:val="44"/>
        </w:rPr>
      </w:pPr>
      <w:r w:rsidRPr="00041847">
        <w:rPr>
          <w:sz w:val="44"/>
          <w:szCs w:val="44"/>
        </w:rPr>
        <w:t>Sprinter-Übergabe</w:t>
      </w:r>
    </w:p>
    <w:p w14:paraId="421777E8" w14:textId="1B200D91" w:rsidR="00041847" w:rsidRDefault="00041847" w:rsidP="00041847">
      <w:r>
        <w:t xml:space="preserve">Bitte nach Ankunft an der LGS </w:t>
      </w:r>
      <w:r w:rsidR="000B7E68">
        <w:t>ausfüllen und bei Britta auf den</w:t>
      </w:r>
      <w:r>
        <w:t xml:space="preserve"> Schreibtisch legen.</w:t>
      </w:r>
    </w:p>
    <w:p w14:paraId="197F5E94" w14:textId="77777777" w:rsidR="009A7B98" w:rsidRDefault="009A7B98" w:rsidP="00041847"/>
    <w:p w14:paraId="0CEF5C0E" w14:textId="3696C232" w:rsidR="003F64E3" w:rsidRDefault="003F64E3" w:rsidP="003F64E3">
      <w:pPr>
        <w:rPr>
          <w:sz w:val="24"/>
          <w:szCs w:val="24"/>
        </w:rPr>
      </w:pPr>
      <w:r>
        <w:rPr>
          <w:sz w:val="24"/>
          <w:szCs w:val="24"/>
        </w:rPr>
        <w:t>Ich gebe</w:t>
      </w:r>
      <w:r w:rsidRPr="008B575E">
        <w:rPr>
          <w:sz w:val="24"/>
          <w:szCs w:val="24"/>
        </w:rPr>
        <w:t xml:space="preserve"> den Sprinter mit einem </w:t>
      </w:r>
      <w:r>
        <w:rPr>
          <w:sz w:val="24"/>
          <w:szCs w:val="24"/>
        </w:rPr>
        <w:t>Tachostand von _____________ km ab</w:t>
      </w:r>
      <w:r w:rsidRPr="008B575E">
        <w:rPr>
          <w:sz w:val="24"/>
          <w:szCs w:val="24"/>
        </w:rPr>
        <w:t>.</w:t>
      </w:r>
    </w:p>
    <w:p w14:paraId="50A4D2AD" w14:textId="5004553D" w:rsidR="003F64E3" w:rsidRDefault="003F64E3" w:rsidP="003F64E3">
      <w:pPr>
        <w:rPr>
          <w:sz w:val="24"/>
          <w:szCs w:val="24"/>
        </w:rPr>
      </w:pPr>
      <w:r>
        <w:rPr>
          <w:sz w:val="24"/>
          <w:szCs w:val="24"/>
        </w:rPr>
        <w:t>Das sind ________ gefahrene Kilometer.</w:t>
      </w:r>
    </w:p>
    <w:p w14:paraId="5146E3CB" w14:textId="377B397F" w:rsidR="003F64E3" w:rsidRDefault="00873FBF" w:rsidP="003F64E3">
      <w:pPr>
        <w:pStyle w:val="Listenabsatz"/>
        <w:rPr>
          <w:sz w:val="24"/>
          <w:szCs w:val="24"/>
        </w:rPr>
      </w:pPr>
      <w:r>
        <w:rPr>
          <w:sz w:val="24"/>
          <w:szCs w:val="24"/>
        </w:rPr>
        <w:t>(Bitte ankreuzen)</w:t>
      </w:r>
    </w:p>
    <w:p w14:paraId="1F120774" w14:textId="565A4831" w:rsidR="003F64E3" w:rsidRDefault="003F64E3" w:rsidP="003F64E3">
      <w:pPr>
        <w:pStyle w:val="Listenabsatz"/>
        <w:numPr>
          <w:ilvl w:val="0"/>
          <w:numId w:val="4"/>
        </w:numPr>
        <w:rPr>
          <w:b/>
          <w:color w:val="FF0000"/>
          <w:sz w:val="24"/>
          <w:szCs w:val="24"/>
        </w:rPr>
      </w:pPr>
      <w:r w:rsidRPr="000C46B7">
        <w:rPr>
          <w:b/>
          <w:color w:val="FF0000"/>
          <w:sz w:val="24"/>
          <w:szCs w:val="24"/>
        </w:rPr>
        <w:t xml:space="preserve">Ich </w:t>
      </w:r>
      <w:r w:rsidR="0021670E" w:rsidRPr="000C46B7">
        <w:rPr>
          <w:b/>
          <w:color w:val="FF0000"/>
          <w:sz w:val="24"/>
          <w:szCs w:val="24"/>
        </w:rPr>
        <w:t>habe</w:t>
      </w:r>
      <w:r w:rsidRPr="000C46B7">
        <w:rPr>
          <w:b/>
          <w:color w:val="FF0000"/>
          <w:sz w:val="24"/>
          <w:szCs w:val="24"/>
        </w:rPr>
        <w:t xml:space="preserve"> den Sprinter vollgetankt</w:t>
      </w:r>
      <w:r w:rsidR="00873FBF" w:rsidRPr="000C46B7">
        <w:rPr>
          <w:b/>
          <w:color w:val="FF0000"/>
          <w:sz w:val="24"/>
          <w:szCs w:val="24"/>
        </w:rPr>
        <w:t>.</w:t>
      </w:r>
    </w:p>
    <w:p w14:paraId="514E0C82" w14:textId="5347ACE4" w:rsidR="00E13BCD" w:rsidRPr="00E13BCD" w:rsidRDefault="00E13BCD" w:rsidP="00E13BCD">
      <w:pPr>
        <w:pStyle w:val="Listenabsatz"/>
        <w:numPr>
          <w:ilvl w:val="0"/>
          <w:numId w:val="4"/>
        </w:numPr>
        <w:rPr>
          <w:b/>
          <w:bCs/>
          <w:color w:val="FF0000"/>
          <w:sz w:val="24"/>
          <w:szCs w:val="24"/>
        </w:rPr>
      </w:pPr>
      <w:r w:rsidRPr="009327F2">
        <w:rPr>
          <w:b/>
          <w:bCs/>
          <w:color w:val="FF0000"/>
          <w:sz w:val="24"/>
          <w:szCs w:val="24"/>
        </w:rPr>
        <w:t>Ich habe den Sprinter auf Schäden kontrolliert</w:t>
      </w:r>
      <w:r>
        <w:rPr>
          <w:b/>
          <w:bCs/>
          <w:color w:val="FF0000"/>
          <w:sz w:val="24"/>
          <w:szCs w:val="24"/>
        </w:rPr>
        <w:t xml:space="preserve"> und diese ggf. notiert.</w:t>
      </w:r>
    </w:p>
    <w:p w14:paraId="609074FD" w14:textId="4A18588D" w:rsidR="001E52F5" w:rsidRPr="001E52F5" w:rsidRDefault="001E52F5" w:rsidP="003F64E3">
      <w:pPr>
        <w:pStyle w:val="Listenabsatz"/>
        <w:numPr>
          <w:ilvl w:val="0"/>
          <w:numId w:val="4"/>
        </w:numPr>
        <w:rPr>
          <w:sz w:val="24"/>
          <w:szCs w:val="24"/>
        </w:rPr>
      </w:pPr>
      <w:r w:rsidRPr="001E52F5">
        <w:rPr>
          <w:sz w:val="24"/>
          <w:szCs w:val="24"/>
        </w:rPr>
        <w:t xml:space="preserve">Ich habe Ölstand und </w:t>
      </w:r>
      <w:r w:rsidR="00E13BCD" w:rsidRPr="001E52F5">
        <w:rPr>
          <w:sz w:val="24"/>
          <w:szCs w:val="24"/>
        </w:rPr>
        <w:t>Kühlwasser</w:t>
      </w:r>
      <w:r w:rsidRPr="001E52F5">
        <w:rPr>
          <w:sz w:val="24"/>
          <w:szCs w:val="24"/>
        </w:rPr>
        <w:t>-Stand kontrolliert.</w:t>
      </w:r>
    </w:p>
    <w:p w14:paraId="689A3571" w14:textId="41216512" w:rsidR="003F64E3" w:rsidRDefault="0021670E" w:rsidP="003F64E3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Ich habe meinen Müll mitgenommen</w:t>
      </w:r>
      <w:r w:rsidR="00873FBF">
        <w:rPr>
          <w:sz w:val="24"/>
          <w:szCs w:val="24"/>
        </w:rPr>
        <w:t>.</w:t>
      </w:r>
    </w:p>
    <w:p w14:paraId="003276B9" w14:textId="392F35F6" w:rsidR="0021670E" w:rsidRDefault="0021670E" w:rsidP="003F64E3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Ich habe den Sprinter ausgefegt und ausgewischt</w:t>
      </w:r>
      <w:r w:rsidR="00873FBF">
        <w:rPr>
          <w:sz w:val="24"/>
          <w:szCs w:val="24"/>
        </w:rPr>
        <w:t>.</w:t>
      </w:r>
    </w:p>
    <w:p w14:paraId="113367A7" w14:textId="250B80ED" w:rsidR="009C3F0D" w:rsidRPr="009C3F0D" w:rsidRDefault="009C3F0D" w:rsidP="009C3F0D">
      <w:pPr>
        <w:pStyle w:val="Listenabsatz"/>
        <w:numPr>
          <w:ilvl w:val="0"/>
          <w:numId w:val="4"/>
        </w:numPr>
        <w:rPr>
          <w:sz w:val="24"/>
          <w:szCs w:val="24"/>
        </w:rPr>
      </w:pPr>
      <w:r w:rsidRPr="009C3F0D">
        <w:rPr>
          <w:sz w:val="24"/>
          <w:szCs w:val="24"/>
        </w:rPr>
        <w:t xml:space="preserve">Ich habe </w:t>
      </w:r>
      <w:r>
        <w:rPr>
          <w:sz w:val="24"/>
          <w:szCs w:val="24"/>
        </w:rPr>
        <w:t>das Fahrtenbuch ausgefüllt.</w:t>
      </w:r>
    </w:p>
    <w:p w14:paraId="53FD797F" w14:textId="38CFA681" w:rsidR="0021670E" w:rsidRDefault="0021670E" w:rsidP="0021670E">
      <w:pPr>
        <w:rPr>
          <w:sz w:val="24"/>
          <w:szCs w:val="24"/>
        </w:rPr>
      </w:pPr>
      <w:r>
        <w:rPr>
          <w:sz w:val="24"/>
          <w:szCs w:val="24"/>
        </w:rPr>
        <w:t>Folgende Mängel sind entstanden (bitte mit Ursache):</w:t>
      </w:r>
    </w:p>
    <w:p w14:paraId="19EB6910" w14:textId="0558C023" w:rsidR="0021670E" w:rsidRDefault="0021670E" w:rsidP="0021670E">
      <w:r>
        <w:t>___________________________________________________________</w:t>
      </w:r>
      <w:r>
        <w:br/>
        <w:t>___________________________________________________________</w:t>
      </w:r>
      <w:r>
        <w:br/>
        <w:t>___________________________________________________________</w:t>
      </w:r>
    </w:p>
    <w:p w14:paraId="4727FDAB" w14:textId="703EC59E" w:rsidR="0021670E" w:rsidRDefault="0021670E" w:rsidP="0021670E">
      <w:r>
        <w:t>Weitere Anmerkungen:</w:t>
      </w:r>
    </w:p>
    <w:p w14:paraId="7106ECD1" w14:textId="232EA546" w:rsidR="0021670E" w:rsidRPr="0021670E" w:rsidRDefault="0021670E" w:rsidP="0021670E">
      <w:r>
        <w:t>___________________________________________________________</w:t>
      </w:r>
      <w:r>
        <w:br/>
        <w:t>___________________________________________________________</w:t>
      </w:r>
      <w:r>
        <w:br/>
        <w:t>___________________________________________________________</w:t>
      </w:r>
      <w:r>
        <w:br/>
        <w:t>___________________________________________________________</w:t>
      </w:r>
    </w:p>
    <w:p w14:paraId="5AB0FE74" w14:textId="1E96CF50" w:rsidR="005D7CF8" w:rsidRDefault="005D7CF8" w:rsidP="00BA0872"/>
    <w:p w14:paraId="7C6B7948" w14:textId="131DA878" w:rsidR="0021670E" w:rsidRDefault="0021670E" w:rsidP="0021670E">
      <w:pPr>
        <w:rPr>
          <w:b/>
          <w:sz w:val="24"/>
          <w:szCs w:val="24"/>
        </w:rPr>
      </w:pPr>
      <w:r>
        <w:rPr>
          <w:b/>
          <w:sz w:val="24"/>
          <w:szCs w:val="24"/>
        </w:rPr>
        <w:t>Ich übergebe</w:t>
      </w:r>
      <w:r w:rsidRPr="008B575E">
        <w:rPr>
          <w:b/>
          <w:sz w:val="24"/>
          <w:szCs w:val="24"/>
        </w:rPr>
        <w:t xml:space="preserve"> den Sprinter</w:t>
      </w:r>
      <w:r w:rsidR="009D305F">
        <w:rPr>
          <w:b/>
          <w:sz w:val="24"/>
          <w:szCs w:val="24"/>
        </w:rPr>
        <w:t xml:space="preserve"> sauber und mängelfrei (A</w:t>
      </w:r>
      <w:r>
        <w:rPr>
          <w:b/>
          <w:sz w:val="24"/>
          <w:szCs w:val="24"/>
        </w:rPr>
        <w:t>usnahmen oben)</w:t>
      </w:r>
      <w:r w:rsidR="00873FBF">
        <w:rPr>
          <w:b/>
          <w:sz w:val="24"/>
          <w:szCs w:val="24"/>
        </w:rPr>
        <w:t xml:space="preserve"> ab</w:t>
      </w:r>
      <w:r>
        <w:rPr>
          <w:b/>
          <w:sz w:val="24"/>
          <w:szCs w:val="24"/>
        </w:rPr>
        <w:t>:</w:t>
      </w:r>
    </w:p>
    <w:p w14:paraId="52A2109F" w14:textId="5E98C6F2" w:rsidR="0021670E" w:rsidRPr="008B575E" w:rsidRDefault="0021670E" w:rsidP="0021670E">
      <w:pPr>
        <w:rPr>
          <w:b/>
          <w:sz w:val="24"/>
          <w:szCs w:val="24"/>
        </w:rPr>
      </w:pPr>
      <w:r w:rsidRPr="008B575E">
        <w:rPr>
          <w:noProof/>
          <w:szCs w:val="20"/>
          <w:lang w:eastAsia="de-DE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FD09DCA" wp14:editId="35130A0E">
                <wp:simplePos x="0" y="0"/>
                <wp:positionH relativeFrom="margin">
                  <wp:align>left</wp:align>
                </wp:positionH>
                <wp:positionV relativeFrom="paragraph">
                  <wp:posOffset>213360</wp:posOffset>
                </wp:positionV>
                <wp:extent cx="3133725" cy="714375"/>
                <wp:effectExtent l="0" t="0" r="28575" b="28575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72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66F1FD" w14:textId="77777777" w:rsidR="004B7FA1" w:rsidRDefault="004B7FA1" w:rsidP="0021670E">
                            <w:r>
                              <w:t>______________________________</w:t>
                            </w:r>
                          </w:p>
                          <w:p w14:paraId="7E5E608E" w14:textId="77777777" w:rsidR="004B7FA1" w:rsidRPr="008B575E" w:rsidRDefault="004B7FA1" w:rsidP="002167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Ort, Dat</w:t>
                            </w:r>
                            <w:r w:rsidRPr="008B575E">
                              <w:rPr>
                                <w:sz w:val="18"/>
                                <w:szCs w:val="18"/>
                              </w:rPr>
                              <w:t>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D09DCA" id="_x0000_s1027" type="#_x0000_t202" style="position:absolute;margin-left:0;margin-top:16.8pt;width:246.75pt;height:56.25pt;z-index:-251658239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" strokecolor="white [3212]">
                <v:textbox>
                  <w:txbxContent>
                    <w:p w14:paraId="6E66F1FD" w14:textId="77777777" w:rsidR="004B7FA1" w:rsidRDefault="004B7FA1" w:rsidP="0021670E">
                      <w:r>
                        <w:t>______________________________</w:t>
                      </w:r>
                    </w:p>
                    <w:p w14:paraId="7E5E608E" w14:textId="77777777" w:rsidR="004B7FA1" w:rsidRPr="008B575E" w:rsidRDefault="004B7FA1" w:rsidP="0021670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Ort, Dat</w:t>
                      </w:r>
                      <w:r w:rsidRPr="008B575E">
                        <w:rPr>
                          <w:sz w:val="18"/>
                          <w:szCs w:val="18"/>
                        </w:rPr>
                        <w:t>um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5D30C50" w14:textId="26151067" w:rsidR="0021670E" w:rsidRDefault="0021670E" w:rsidP="00BA0872">
      <w:r w:rsidRPr="008B575E">
        <w:rPr>
          <w:noProof/>
          <w:szCs w:val="20"/>
          <w:lang w:eastAsia="de-DE"/>
        </w:rPr>
        <mc:AlternateContent>
          <mc:Choice Requires="wps">
            <w:drawing>
              <wp:anchor distT="45720" distB="45720" distL="114300" distR="114300" simplePos="0" relativeHeight="251658242" behindDoc="1" locked="0" layoutInCell="1" allowOverlap="1" wp14:anchorId="1397B9EE" wp14:editId="18CEB5B2">
                <wp:simplePos x="0" y="0"/>
                <wp:positionH relativeFrom="margin">
                  <wp:posOffset>2821940</wp:posOffset>
                </wp:positionH>
                <wp:positionV relativeFrom="paragraph">
                  <wp:posOffset>510540</wp:posOffset>
                </wp:positionV>
                <wp:extent cx="2781300" cy="990600"/>
                <wp:effectExtent l="0" t="0" r="19050" b="1905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9906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BD1DC9" w14:textId="071D62CE" w:rsidR="004B7FA1" w:rsidRDefault="004B7FA1" w:rsidP="0021670E">
                            <w:r>
                              <w:t>Sprinter in Ordnung und geprüft von:</w:t>
                            </w:r>
                          </w:p>
                          <w:p w14:paraId="160ECD7E" w14:textId="0B4E952A" w:rsidR="004B7FA1" w:rsidRDefault="004B7FA1" w:rsidP="0021670E">
                            <w:r>
                              <w:t>______________________________</w:t>
                            </w:r>
                          </w:p>
                          <w:p w14:paraId="50EE0AF4" w14:textId="77777777" w:rsidR="004B7FA1" w:rsidRPr="008B575E" w:rsidRDefault="004B7FA1" w:rsidP="002167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Ort, Dat</w:t>
                            </w:r>
                            <w:r w:rsidRPr="008B575E">
                              <w:rPr>
                                <w:sz w:val="18"/>
                                <w:szCs w:val="18"/>
                              </w:rPr>
                              <w:t>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97B9EE" id="Textfeld 3" o:spid="_x0000_s1028" type="#_x0000_t202" style="position:absolute;margin-left:222.2pt;margin-top:40.2pt;width:219pt;height:78pt;z-index:-25165823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" fillcolor="white [3201]" strokecolor="black [3200]" strokeweight="1pt">
                <v:textbox>
                  <w:txbxContent>
                    <w:p w14:paraId="60BD1DC9" w14:textId="071D62CE" w:rsidR="004B7FA1" w:rsidRDefault="004B7FA1" w:rsidP="0021670E">
                      <w:r>
                        <w:t>Sprinter in Ordnung und geprüft von:</w:t>
                      </w:r>
                    </w:p>
                    <w:p w14:paraId="160ECD7E" w14:textId="0B4E952A" w:rsidR="004B7FA1" w:rsidRDefault="004B7FA1" w:rsidP="0021670E">
                      <w:r>
                        <w:t>______________________________</w:t>
                      </w:r>
                    </w:p>
                    <w:p w14:paraId="50EE0AF4" w14:textId="77777777" w:rsidR="004B7FA1" w:rsidRPr="008B575E" w:rsidRDefault="004B7FA1" w:rsidP="0021670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Ort, Dat</w:t>
                      </w:r>
                      <w:r w:rsidRPr="008B575E">
                        <w:rPr>
                          <w:sz w:val="18"/>
                          <w:szCs w:val="18"/>
                        </w:rPr>
                        <w:t>um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21670E" w:rsidSect="007E1F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591" w:right="1361" w:bottom="1134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363B0" w14:textId="77777777" w:rsidR="00F13B38" w:rsidRDefault="00F13B38" w:rsidP="00BA0872">
      <w:pPr>
        <w:spacing w:after="0" w:line="240" w:lineRule="auto"/>
      </w:pPr>
      <w:r>
        <w:separator/>
      </w:r>
    </w:p>
  </w:endnote>
  <w:endnote w:type="continuationSeparator" w:id="0">
    <w:p w14:paraId="550F61AC" w14:textId="77777777" w:rsidR="00F13B38" w:rsidRDefault="00F13B38" w:rsidP="00BA0872">
      <w:pPr>
        <w:spacing w:after="0" w:line="240" w:lineRule="auto"/>
      </w:pPr>
      <w:r>
        <w:continuationSeparator/>
      </w:r>
    </w:p>
  </w:endnote>
  <w:endnote w:type="continuationNotice" w:id="1">
    <w:p w14:paraId="38B971FF" w14:textId="77777777" w:rsidR="00F13B38" w:rsidRDefault="00F13B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altName w:val="Calibri Light"/>
    <w:charset w:val="00"/>
    <w:family w:val="auto"/>
    <w:pitch w:val="variable"/>
    <w:sig w:usb0="00000007" w:usb1="00000000" w:usb2="00000000" w:usb3="00000000" w:csb0="0000008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menhausen">
    <w:altName w:val="Cambria Math"/>
    <w:charset w:val="00"/>
    <w:family w:val="auto"/>
    <w:pitch w:val="variable"/>
    <w:sig w:usb0="0000000F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59297" w14:textId="77777777" w:rsidR="002F1C3A" w:rsidRDefault="002F1C3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37791" w14:textId="77777777" w:rsidR="002F1C3A" w:rsidRDefault="002F1C3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EBD0C" w14:textId="77777777" w:rsidR="002F1C3A" w:rsidRDefault="002F1C3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F1185" w14:textId="77777777" w:rsidR="00F13B38" w:rsidRDefault="00F13B38" w:rsidP="00BA0872">
      <w:pPr>
        <w:spacing w:after="0" w:line="240" w:lineRule="auto"/>
      </w:pPr>
      <w:r>
        <w:separator/>
      </w:r>
    </w:p>
  </w:footnote>
  <w:footnote w:type="continuationSeparator" w:id="0">
    <w:p w14:paraId="6A661473" w14:textId="77777777" w:rsidR="00F13B38" w:rsidRDefault="00F13B38" w:rsidP="00BA0872">
      <w:pPr>
        <w:spacing w:after="0" w:line="240" w:lineRule="auto"/>
      </w:pPr>
      <w:r>
        <w:continuationSeparator/>
      </w:r>
    </w:p>
  </w:footnote>
  <w:footnote w:type="continuationNotice" w:id="1">
    <w:p w14:paraId="43F95BF1" w14:textId="77777777" w:rsidR="00F13B38" w:rsidRDefault="00F13B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27FC1" w14:textId="77777777" w:rsidR="002F1C3A" w:rsidRDefault="002F1C3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7B13F" w14:textId="57B3E036" w:rsidR="004B7FA1" w:rsidRPr="00A91240" w:rsidRDefault="004B7FA1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70081038" wp14:editId="0CD2124C">
          <wp:extent cx="1531820" cy="529200"/>
          <wp:effectExtent l="0" t="0" r="0" b="4445"/>
          <wp:docPr id="4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4B7FA1" w14:paraId="2AA20540" w14:textId="77777777" w:rsidTr="007E1F9D">
      <w:trPr>
        <w:jc w:val="right"/>
      </w:trPr>
      <w:tc>
        <w:tcPr>
          <w:tcW w:w="3340" w:type="dxa"/>
          <w:gridSpan w:val="2"/>
        </w:tcPr>
        <w:p w14:paraId="197B4F68" w14:textId="00BB77C8" w:rsidR="004B7FA1" w:rsidRDefault="004B7FA1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715E52E0" wp14:editId="4377EF07">
                <wp:extent cx="2063268" cy="712800"/>
                <wp:effectExtent l="0" t="0" r="0" b="0"/>
                <wp:docPr id="5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4B7FA1" w14:paraId="0FB6C2DD" w14:textId="77777777" w:rsidTr="007E1F9D">
      <w:trPr>
        <w:jc w:val="right"/>
      </w:trPr>
      <w:tc>
        <w:tcPr>
          <w:tcW w:w="1265" w:type="dxa"/>
        </w:tcPr>
        <w:p w14:paraId="24B03222" w14:textId="77777777" w:rsidR="004B7FA1" w:rsidRDefault="004B7FA1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167FF994" w14:textId="500B96DE" w:rsidR="004B7FA1" w:rsidRPr="007742E6" w:rsidRDefault="004B7FA1" w:rsidP="007E1F9D">
          <w:pPr>
            <w:pStyle w:val="Regionalleiste"/>
            <w:framePr w:hSpace="0" w:wrap="auto" w:vAnchor="margin" w:hAnchor="text" w:yAlign="inline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>und Pfadfinder</w:t>
          </w:r>
        </w:p>
        <w:p w14:paraId="46965139" w14:textId="57576766" w:rsidR="004B7FA1" w:rsidRDefault="004B7FA1" w:rsidP="00793A7F">
          <w:pPr>
            <w:pStyle w:val="Regionalleiste"/>
            <w:framePr w:hSpace="0" w:wrap="auto" w:vAnchor="margin" w:hAnchor="text" w:yAlign="inline"/>
          </w:pPr>
          <w:r w:rsidRPr="00EE320E">
            <w:t>Landesverband</w:t>
          </w:r>
          <w:r w:rsidRPr="00EE320E">
            <w:br/>
            <w:t>Niedersach</w:t>
          </w:r>
          <w:r w:rsidR="002F1C3A">
            <w:t>s</w:t>
          </w:r>
          <w:r w:rsidRPr="00EE320E">
            <w:t>en</w:t>
          </w:r>
        </w:p>
      </w:tc>
    </w:tr>
  </w:tbl>
  <w:p w14:paraId="15F9C7E0" w14:textId="17348EFE" w:rsidR="004B7FA1" w:rsidRDefault="004B7FA1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B45990"/>
    <w:multiLevelType w:val="hybridMultilevel"/>
    <w:tmpl w:val="B380DEFA"/>
    <w:lvl w:ilvl="0" w:tplc="5D68D488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3EB4CB6"/>
    <w:multiLevelType w:val="multilevel"/>
    <w:tmpl w:val="341EBD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9D6BB6"/>
    <w:multiLevelType w:val="hybridMultilevel"/>
    <w:tmpl w:val="D5B40E3E"/>
    <w:lvl w:ilvl="0" w:tplc="5D68D48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337280"/>
    <w:multiLevelType w:val="hybridMultilevel"/>
    <w:tmpl w:val="F12A76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461789"/>
    <w:multiLevelType w:val="hybridMultilevel"/>
    <w:tmpl w:val="69BE2CC0"/>
    <w:lvl w:ilvl="0" w:tplc="5D68D48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507463">
    <w:abstractNumId w:val="0"/>
  </w:num>
  <w:num w:numId="2" w16cid:durableId="546646237">
    <w:abstractNumId w:val="5"/>
  </w:num>
  <w:num w:numId="3" w16cid:durableId="1782256808">
    <w:abstractNumId w:val="3"/>
  </w:num>
  <w:num w:numId="4" w16cid:durableId="891428807">
    <w:abstractNumId w:val="1"/>
  </w:num>
  <w:num w:numId="5" w16cid:durableId="1255823658">
    <w:abstractNumId w:val="2"/>
  </w:num>
  <w:num w:numId="6" w16cid:durableId="19179808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1847"/>
    <w:rsid w:val="00047FC6"/>
    <w:rsid w:val="00065A6A"/>
    <w:rsid w:val="0007320E"/>
    <w:rsid w:val="0009651C"/>
    <w:rsid w:val="000B07F4"/>
    <w:rsid w:val="000B7E68"/>
    <w:rsid w:val="000C46B7"/>
    <w:rsid w:val="000D0461"/>
    <w:rsid w:val="000E2505"/>
    <w:rsid w:val="000F62DA"/>
    <w:rsid w:val="000F652C"/>
    <w:rsid w:val="000F7576"/>
    <w:rsid w:val="001150CE"/>
    <w:rsid w:val="00131F9E"/>
    <w:rsid w:val="0013775D"/>
    <w:rsid w:val="00137CD5"/>
    <w:rsid w:val="00145D33"/>
    <w:rsid w:val="00180D7B"/>
    <w:rsid w:val="00194B52"/>
    <w:rsid w:val="001C14A4"/>
    <w:rsid w:val="001C255D"/>
    <w:rsid w:val="001C46B0"/>
    <w:rsid w:val="001C4A0E"/>
    <w:rsid w:val="001D4CE4"/>
    <w:rsid w:val="001E52F5"/>
    <w:rsid w:val="002166E2"/>
    <w:rsid w:val="0021670E"/>
    <w:rsid w:val="00231F9E"/>
    <w:rsid w:val="002574B4"/>
    <w:rsid w:val="00265696"/>
    <w:rsid w:val="00286439"/>
    <w:rsid w:val="00287E7D"/>
    <w:rsid w:val="002A5CD4"/>
    <w:rsid w:val="002B6E72"/>
    <w:rsid w:val="002E7BC4"/>
    <w:rsid w:val="002F1C3A"/>
    <w:rsid w:val="002F4302"/>
    <w:rsid w:val="00304E90"/>
    <w:rsid w:val="00313D67"/>
    <w:rsid w:val="00345DB8"/>
    <w:rsid w:val="0035143B"/>
    <w:rsid w:val="003A25F6"/>
    <w:rsid w:val="003A599B"/>
    <w:rsid w:val="003B0924"/>
    <w:rsid w:val="003B5D42"/>
    <w:rsid w:val="003C6EAD"/>
    <w:rsid w:val="003D31D7"/>
    <w:rsid w:val="003D4A03"/>
    <w:rsid w:val="003F64E3"/>
    <w:rsid w:val="004207C7"/>
    <w:rsid w:val="00422AC9"/>
    <w:rsid w:val="00446D08"/>
    <w:rsid w:val="00464536"/>
    <w:rsid w:val="00476B1D"/>
    <w:rsid w:val="004963F3"/>
    <w:rsid w:val="004B492C"/>
    <w:rsid w:val="004B7FA1"/>
    <w:rsid w:val="004E384C"/>
    <w:rsid w:val="005001D2"/>
    <w:rsid w:val="005126AC"/>
    <w:rsid w:val="00515570"/>
    <w:rsid w:val="005271A7"/>
    <w:rsid w:val="005A2287"/>
    <w:rsid w:val="005D58C3"/>
    <w:rsid w:val="005D78AF"/>
    <w:rsid w:val="005D7CF8"/>
    <w:rsid w:val="00602295"/>
    <w:rsid w:val="00643402"/>
    <w:rsid w:val="00666E72"/>
    <w:rsid w:val="0069661F"/>
    <w:rsid w:val="006D53CC"/>
    <w:rsid w:val="006F5511"/>
    <w:rsid w:val="007031D5"/>
    <w:rsid w:val="0070639C"/>
    <w:rsid w:val="00723A6A"/>
    <w:rsid w:val="007469CA"/>
    <w:rsid w:val="007518C9"/>
    <w:rsid w:val="007742E6"/>
    <w:rsid w:val="00787526"/>
    <w:rsid w:val="00793A7F"/>
    <w:rsid w:val="007A049D"/>
    <w:rsid w:val="007A3383"/>
    <w:rsid w:val="007D16BE"/>
    <w:rsid w:val="007D5081"/>
    <w:rsid w:val="007E1F9D"/>
    <w:rsid w:val="00816E35"/>
    <w:rsid w:val="008375F4"/>
    <w:rsid w:val="00873FBF"/>
    <w:rsid w:val="008B575E"/>
    <w:rsid w:val="008C4BE2"/>
    <w:rsid w:val="008C7FD7"/>
    <w:rsid w:val="008D4802"/>
    <w:rsid w:val="008E7D8D"/>
    <w:rsid w:val="008F65FD"/>
    <w:rsid w:val="008F698F"/>
    <w:rsid w:val="00907519"/>
    <w:rsid w:val="00921B37"/>
    <w:rsid w:val="009615A3"/>
    <w:rsid w:val="009813F6"/>
    <w:rsid w:val="00981F72"/>
    <w:rsid w:val="00984CC2"/>
    <w:rsid w:val="00986D99"/>
    <w:rsid w:val="0099129C"/>
    <w:rsid w:val="009A7B98"/>
    <w:rsid w:val="009C3F0D"/>
    <w:rsid w:val="009C54CB"/>
    <w:rsid w:val="009D1511"/>
    <w:rsid w:val="009D27DA"/>
    <w:rsid w:val="009D305F"/>
    <w:rsid w:val="009D636C"/>
    <w:rsid w:val="00A77CB0"/>
    <w:rsid w:val="00A91240"/>
    <w:rsid w:val="00A9365C"/>
    <w:rsid w:val="00AB34A5"/>
    <w:rsid w:val="00AE14C8"/>
    <w:rsid w:val="00AE7E60"/>
    <w:rsid w:val="00AF3F09"/>
    <w:rsid w:val="00AF522E"/>
    <w:rsid w:val="00B07C31"/>
    <w:rsid w:val="00B10D7D"/>
    <w:rsid w:val="00B27169"/>
    <w:rsid w:val="00B27913"/>
    <w:rsid w:val="00BA0872"/>
    <w:rsid w:val="00BA38C3"/>
    <w:rsid w:val="00BD7618"/>
    <w:rsid w:val="00C10B8C"/>
    <w:rsid w:val="00C22DB5"/>
    <w:rsid w:val="00C35F8B"/>
    <w:rsid w:val="00C47328"/>
    <w:rsid w:val="00C53B61"/>
    <w:rsid w:val="00C716B9"/>
    <w:rsid w:val="00C7292A"/>
    <w:rsid w:val="00C95309"/>
    <w:rsid w:val="00C95662"/>
    <w:rsid w:val="00CF00AB"/>
    <w:rsid w:val="00D1159F"/>
    <w:rsid w:val="00D21DD3"/>
    <w:rsid w:val="00D53AB6"/>
    <w:rsid w:val="00DA4ACA"/>
    <w:rsid w:val="00DD1913"/>
    <w:rsid w:val="00DE6766"/>
    <w:rsid w:val="00DF0B7C"/>
    <w:rsid w:val="00DF763F"/>
    <w:rsid w:val="00DF7DDF"/>
    <w:rsid w:val="00E10CED"/>
    <w:rsid w:val="00E13BCD"/>
    <w:rsid w:val="00E27B8D"/>
    <w:rsid w:val="00E4733F"/>
    <w:rsid w:val="00E64879"/>
    <w:rsid w:val="00E92630"/>
    <w:rsid w:val="00E95B48"/>
    <w:rsid w:val="00E97B36"/>
    <w:rsid w:val="00EB16F9"/>
    <w:rsid w:val="00EE320E"/>
    <w:rsid w:val="00F02257"/>
    <w:rsid w:val="00F13B38"/>
    <w:rsid w:val="00F4558A"/>
    <w:rsid w:val="00F47A78"/>
    <w:rsid w:val="00F5396F"/>
    <w:rsid w:val="00F94E7F"/>
    <w:rsid w:val="00F971D1"/>
    <w:rsid w:val="00FA25C0"/>
    <w:rsid w:val="00FB171E"/>
    <w:rsid w:val="00FB2E08"/>
    <w:rsid w:val="00FC23A7"/>
    <w:rsid w:val="00FC3D9D"/>
    <w:rsid w:val="00FD446E"/>
    <w:rsid w:val="00FE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5F5369"/>
  <w15:docId w15:val="{58FD0BB5-2C20-4358-ADE3-BD16DF37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8B575E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8B575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B575E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575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B575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575E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B57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B57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05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97088-2A5F-4702-8D2D-FDCE196DE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Ein Microsoft Office-Anwender</dc:creator>
  <cp:lastModifiedBy>Britta Neigel</cp:lastModifiedBy>
  <cp:revision>21</cp:revision>
  <cp:lastPrinted>2022-02-17T15:05:00Z</cp:lastPrinted>
  <dcterms:created xsi:type="dcterms:W3CDTF">2016-10-19T08:17:00Z</dcterms:created>
  <dcterms:modified xsi:type="dcterms:W3CDTF">2025-11-12T12:00:00Z</dcterms:modified>
</cp:coreProperties>
</file>