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57F3BC6C" w14:textId="77777777" w:rsidTr="00E64879">
        <w:trPr>
          <w:trHeight w:hRule="exact" w:val="426"/>
        </w:trPr>
        <w:tc>
          <w:tcPr>
            <w:tcW w:w="4594" w:type="dxa"/>
          </w:tcPr>
          <w:p w14:paraId="26ADBDAC" w14:textId="77777777" w:rsidR="007E1F9D" w:rsidRDefault="007E1F9D" w:rsidP="00B5152C">
            <w:pPr>
              <w:pStyle w:val="Absenderblock"/>
              <w:framePr w:hSpace="0" w:wrap="auto" w:vAnchor="margin" w:hAnchor="text" w:yAlign="inline"/>
            </w:pPr>
          </w:p>
        </w:tc>
        <w:tc>
          <w:tcPr>
            <w:tcW w:w="4590" w:type="dxa"/>
            <w:vMerge w:val="restart"/>
          </w:tcPr>
          <w:p w14:paraId="72523CCF" w14:textId="77777777" w:rsidR="007E1F9D" w:rsidRPr="00AE14C8" w:rsidRDefault="007E1F9D" w:rsidP="000F62DA"/>
        </w:tc>
      </w:tr>
      <w:tr w:rsidR="007E1F9D" w14:paraId="6253B3BB" w14:textId="77777777" w:rsidTr="00E64879">
        <w:trPr>
          <w:trHeight w:val="1849"/>
        </w:trPr>
        <w:tc>
          <w:tcPr>
            <w:tcW w:w="4594" w:type="dxa"/>
          </w:tcPr>
          <w:p w14:paraId="3C905260" w14:textId="77777777" w:rsidR="007E1F9D" w:rsidRDefault="007E1F9D" w:rsidP="00476B1D"/>
          <w:p w14:paraId="07B5103C" w14:textId="77777777" w:rsidR="00975FE1" w:rsidRDefault="00975FE1" w:rsidP="00476B1D"/>
          <w:p w14:paraId="483C7BBA" w14:textId="77777777" w:rsidR="00975FE1" w:rsidRDefault="00975FE1" w:rsidP="00476B1D"/>
          <w:p w14:paraId="536375AC" w14:textId="77777777" w:rsidR="00975FE1" w:rsidRDefault="00975FE1" w:rsidP="00476B1D"/>
          <w:p w14:paraId="29A61EED" w14:textId="77777777" w:rsidR="00975FE1" w:rsidRDefault="00975FE1" w:rsidP="00476B1D"/>
          <w:p w14:paraId="64FD42F6" w14:textId="7C59C316" w:rsidR="00975FE1" w:rsidRPr="00975FE1" w:rsidRDefault="00DB6833" w:rsidP="00476B1D">
            <w:pPr>
              <w:rPr>
                <w:b/>
              </w:rPr>
            </w:pPr>
            <w:r>
              <w:rPr>
                <w:b/>
                <w:sz w:val="32"/>
              </w:rPr>
              <w:t>XXXXXXX</w:t>
            </w:r>
          </w:p>
        </w:tc>
        <w:tc>
          <w:tcPr>
            <w:tcW w:w="4590" w:type="dxa"/>
            <w:vMerge/>
          </w:tcPr>
          <w:p w14:paraId="62FEC18A" w14:textId="77777777" w:rsidR="007E1F9D" w:rsidRDefault="007E1F9D" w:rsidP="00476B1D"/>
        </w:tc>
      </w:tr>
    </w:tbl>
    <w:p w14:paraId="4022FCA7" w14:textId="77777777" w:rsidR="00E64879" w:rsidRDefault="00E64879" w:rsidP="00FC3D9D">
      <w:pPr>
        <w:pStyle w:val="KeinLeerraum"/>
        <w:tabs>
          <w:tab w:val="right" w:pos="7088"/>
        </w:tabs>
      </w:pPr>
    </w:p>
    <w:p w14:paraId="194365D7" w14:textId="398042FE" w:rsidR="00E97B36" w:rsidRPr="00B60E0F" w:rsidRDefault="00FC3D9D" w:rsidP="00FC3D9D">
      <w:pPr>
        <w:pStyle w:val="KeinLeerraum"/>
        <w:tabs>
          <w:tab w:val="right" w:pos="7088"/>
        </w:tabs>
        <w:rPr>
          <w:b/>
        </w:rPr>
      </w:pPr>
      <w:r>
        <w:tab/>
      </w:r>
      <w:r>
        <w:tab/>
      </w:r>
      <w:r w:rsidR="0069661F" w:rsidRPr="00B60E0F">
        <w:rPr>
          <w:b/>
        </w:rPr>
        <w:fldChar w:fldCharType="begin"/>
      </w:r>
      <w:r w:rsidR="0069661F" w:rsidRPr="00B60E0F">
        <w:rPr>
          <w:b/>
        </w:rPr>
        <w:instrText xml:space="preserve"> DATE  \@ "d. MMMM yyyy"  \* MERGEFORMAT </w:instrText>
      </w:r>
      <w:r w:rsidR="0069661F" w:rsidRPr="00B60E0F">
        <w:rPr>
          <w:b/>
        </w:rPr>
        <w:fldChar w:fldCharType="separate"/>
      </w:r>
      <w:r w:rsidR="00983539">
        <w:rPr>
          <w:b/>
          <w:noProof/>
        </w:rPr>
        <w:t>12. März 2026</w:t>
      </w:r>
      <w:r w:rsidR="0069661F" w:rsidRPr="00B60E0F">
        <w:rPr>
          <w:b/>
        </w:rPr>
        <w:fldChar w:fldCharType="end"/>
      </w:r>
    </w:p>
    <w:p w14:paraId="49A6B468" w14:textId="77777777" w:rsidR="00975FE1" w:rsidRDefault="00975FE1" w:rsidP="00975FE1">
      <w:pPr>
        <w:spacing w:line="240" w:lineRule="auto"/>
        <w:rPr>
          <w:rFonts w:ascii="Aleo Light" w:eastAsia="Calibri" w:hAnsi="Aleo Light" w:cs="Times New Roman"/>
        </w:rPr>
      </w:pPr>
    </w:p>
    <w:p w14:paraId="1B63E8AD" w14:textId="77777777" w:rsidR="00975FE1" w:rsidRDefault="00975FE1" w:rsidP="00975FE1">
      <w:pPr>
        <w:spacing w:line="240" w:lineRule="auto"/>
        <w:rPr>
          <w:rFonts w:ascii="Aleo Light" w:eastAsia="Calibri" w:hAnsi="Aleo Light" w:cs="Times New Roman"/>
        </w:rPr>
      </w:pPr>
    </w:p>
    <w:p w14:paraId="62E20817" w14:textId="77777777" w:rsidR="00975FE1" w:rsidRDefault="00975FE1" w:rsidP="00975FE1">
      <w:pPr>
        <w:spacing w:line="240" w:lineRule="auto"/>
        <w:rPr>
          <w:rFonts w:ascii="Aleo Light" w:eastAsia="Calibri" w:hAnsi="Aleo Light" w:cs="Times New Roman"/>
        </w:rPr>
      </w:pPr>
    </w:p>
    <w:p w14:paraId="145D52FE" w14:textId="77777777" w:rsidR="00975FE1" w:rsidRPr="00975FE1" w:rsidRDefault="00975FE1" w:rsidP="00975FE1">
      <w:pPr>
        <w:spacing w:line="240" w:lineRule="auto"/>
        <w:rPr>
          <w:rFonts w:ascii="Aleo Light" w:eastAsia="Calibri" w:hAnsi="Aleo Light" w:cs="Times New Roman"/>
        </w:rPr>
      </w:pPr>
      <w:r w:rsidRPr="00975FE1">
        <w:rPr>
          <w:rFonts w:ascii="Aleo Light" w:eastAsia="Calibri" w:hAnsi="Aleo Light" w:cs="Times New Roman"/>
        </w:rPr>
        <w:t xml:space="preserve">Liebe Pfadfinderinnen und Pfadfinder, </w:t>
      </w:r>
    </w:p>
    <w:p w14:paraId="126E8E38" w14:textId="77777777" w:rsidR="00DB6833" w:rsidRDefault="00DB6833" w:rsidP="00975FE1">
      <w:pPr>
        <w:rPr>
          <w:rFonts w:ascii="Aleo Light" w:eastAsia="Calibri" w:hAnsi="Aleo Light" w:cs="Times New Roman"/>
        </w:rPr>
      </w:pPr>
    </w:p>
    <w:p w14:paraId="1DBD9922" w14:textId="77777777" w:rsidR="00DB6833" w:rsidRDefault="00DB6833" w:rsidP="00975FE1">
      <w:pPr>
        <w:rPr>
          <w:rFonts w:ascii="Aleo Light" w:eastAsia="Calibri" w:hAnsi="Aleo Light" w:cs="Times New Roman"/>
        </w:rPr>
      </w:pPr>
    </w:p>
    <w:p w14:paraId="1454801D" w14:textId="77777777" w:rsidR="00DB6833" w:rsidRDefault="00DB6833" w:rsidP="00975FE1">
      <w:pPr>
        <w:rPr>
          <w:rFonts w:ascii="Aleo Light" w:eastAsia="Calibri" w:hAnsi="Aleo Light" w:cs="Times New Roman"/>
        </w:rPr>
      </w:pPr>
    </w:p>
    <w:p w14:paraId="54A4F54F" w14:textId="77777777" w:rsidR="00DB6833" w:rsidRDefault="00DB6833" w:rsidP="00975FE1">
      <w:pPr>
        <w:rPr>
          <w:rFonts w:ascii="Aleo Light" w:eastAsia="Calibri" w:hAnsi="Aleo Light" w:cs="Times New Roman"/>
        </w:rPr>
      </w:pPr>
    </w:p>
    <w:p w14:paraId="260393CA" w14:textId="77777777" w:rsidR="00DB6833" w:rsidRDefault="00DB6833" w:rsidP="00975FE1">
      <w:pPr>
        <w:rPr>
          <w:rFonts w:ascii="Aleo Light" w:eastAsia="Calibri" w:hAnsi="Aleo Light" w:cs="Times New Roman"/>
        </w:rPr>
      </w:pPr>
    </w:p>
    <w:p w14:paraId="3139B6DA" w14:textId="5763AD7E" w:rsidR="00975FE1" w:rsidRPr="00975FE1" w:rsidRDefault="00975FE1" w:rsidP="00975FE1">
      <w:pPr>
        <w:rPr>
          <w:rFonts w:ascii="Aleo Light" w:eastAsia="Calibri" w:hAnsi="Aleo Light" w:cs="Times New Roman"/>
        </w:rPr>
      </w:pPr>
      <w:r w:rsidRPr="00975FE1">
        <w:rPr>
          <w:rFonts w:ascii="Aleo Light" w:eastAsia="Calibri" w:hAnsi="Aleo Light" w:cs="Times New Roman"/>
        </w:rPr>
        <w:t>Herzlich Gut Pfad,</w:t>
      </w:r>
    </w:p>
    <w:p w14:paraId="0E28A85C" w14:textId="77777777" w:rsidR="00975FE1" w:rsidRPr="00975FE1" w:rsidRDefault="00975FE1" w:rsidP="00975FE1">
      <w:pPr>
        <w:rPr>
          <w:rFonts w:ascii="Aleo Light" w:eastAsia="Calibri" w:hAnsi="Aleo Light" w:cs="Times New Roman"/>
        </w:rPr>
      </w:pPr>
    </w:p>
    <w:p w14:paraId="48CF78C2" w14:textId="63B17BCF" w:rsidR="00975FE1" w:rsidRPr="00975FE1" w:rsidRDefault="00975FE1" w:rsidP="00975FE1">
      <w:pPr>
        <w:rPr>
          <w:rFonts w:ascii="Aleo Light" w:eastAsia="Calibri" w:hAnsi="Aleo Light" w:cs="Times New Roman"/>
        </w:rPr>
      </w:pPr>
      <w:r w:rsidRPr="00975FE1">
        <w:rPr>
          <w:rFonts w:ascii="Aleo Light" w:eastAsia="Calibri" w:hAnsi="Aleo Light" w:cs="Times New Roman"/>
        </w:rPr>
        <w:t xml:space="preserve"> </w:t>
      </w:r>
    </w:p>
    <w:p w14:paraId="5A58922D" w14:textId="77777777" w:rsidR="00B07C31" w:rsidRPr="00B60E0F" w:rsidRDefault="00B07C31" w:rsidP="00B07C31">
      <w:pPr>
        <w:rPr>
          <w:b/>
        </w:rPr>
      </w:pPr>
    </w:p>
    <w:p w14:paraId="12ECB12D" w14:textId="77777777" w:rsidR="00CD3926" w:rsidRPr="00B60E0F" w:rsidRDefault="00CD3926">
      <w:pPr>
        <w:spacing w:line="259" w:lineRule="auto"/>
        <w:rPr>
          <w:b/>
        </w:rPr>
      </w:pPr>
    </w:p>
    <w:p w14:paraId="1D55C33F" w14:textId="77777777" w:rsidR="00CD3926" w:rsidRPr="00B60E0F" w:rsidRDefault="00CD3926">
      <w:pPr>
        <w:spacing w:line="259" w:lineRule="auto"/>
        <w:rPr>
          <w:b/>
        </w:rPr>
      </w:pPr>
    </w:p>
    <w:p w14:paraId="7E300EB1" w14:textId="77777777" w:rsidR="00CD3926" w:rsidRDefault="00CD3926">
      <w:pPr>
        <w:spacing w:line="259" w:lineRule="auto"/>
        <w:rPr>
          <w:b/>
        </w:rPr>
      </w:pPr>
    </w:p>
    <w:p w14:paraId="77664FB7" w14:textId="77777777" w:rsidR="00B963D9" w:rsidRPr="00B963D9" w:rsidRDefault="00B963D9" w:rsidP="00B963D9"/>
    <w:p w14:paraId="30BEF752" w14:textId="77777777" w:rsidR="00B963D9" w:rsidRPr="00B963D9" w:rsidRDefault="00B963D9" w:rsidP="00B963D9"/>
    <w:p w14:paraId="3867C7CF" w14:textId="77777777" w:rsidR="00B963D9" w:rsidRPr="00B963D9" w:rsidRDefault="00B963D9" w:rsidP="00B963D9"/>
    <w:p w14:paraId="5D6A7435" w14:textId="77777777" w:rsidR="00B963D9" w:rsidRPr="00B963D9" w:rsidRDefault="00B963D9" w:rsidP="00B963D9"/>
    <w:p w14:paraId="083ABAC4" w14:textId="77777777" w:rsidR="00B963D9" w:rsidRPr="00B963D9" w:rsidRDefault="00B963D9" w:rsidP="00B963D9"/>
    <w:p w14:paraId="5066CEED" w14:textId="131D2913" w:rsidR="00B963D9" w:rsidRPr="00B963D9" w:rsidRDefault="00B963D9" w:rsidP="00B963D9">
      <w:pPr>
        <w:tabs>
          <w:tab w:val="left" w:pos="3435"/>
        </w:tabs>
      </w:pPr>
      <w:r>
        <w:tab/>
      </w:r>
    </w:p>
    <w:sectPr w:rsidR="00B963D9" w:rsidRPr="00B963D9" w:rsidSect="007E1F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591" w:right="1361" w:bottom="1134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72660" w14:textId="77777777" w:rsidR="00131525" w:rsidRDefault="00131525" w:rsidP="00BA0872">
      <w:pPr>
        <w:spacing w:after="0" w:line="240" w:lineRule="auto"/>
      </w:pPr>
      <w:r>
        <w:separator/>
      </w:r>
    </w:p>
  </w:endnote>
  <w:endnote w:type="continuationSeparator" w:id="0">
    <w:p w14:paraId="515D2BCA" w14:textId="77777777" w:rsidR="00131525" w:rsidRDefault="00131525" w:rsidP="00BA0872">
      <w:pPr>
        <w:spacing w:after="0" w:line="240" w:lineRule="auto"/>
      </w:pPr>
      <w:r>
        <w:continuationSeparator/>
      </w:r>
    </w:p>
  </w:endnote>
  <w:endnote w:type="continuationNotice" w:id="1">
    <w:p w14:paraId="240536ED" w14:textId="77777777" w:rsidR="00131525" w:rsidRDefault="001315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charset w:val="00"/>
    <w:family w:val="auto"/>
    <w:pitch w:val="variable"/>
    <w:sig w:usb0="00000007" w:usb1="00000000" w:usb2="00000000" w:usb3="00000000" w:csb0="0000008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menhausen">
    <w:altName w:val="Calibri"/>
    <w:charset w:val="00"/>
    <w:family w:val="auto"/>
    <w:pitch w:val="variable"/>
    <w:sig w:usb0="0000000F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862F1" w14:textId="77777777" w:rsidR="00AA5FEF" w:rsidRDefault="00AA5FE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9F63B" w14:textId="5A305887" w:rsidR="00AA5FEF" w:rsidRDefault="00AA5FEF" w:rsidP="002A5CD4">
    <w:pPr>
      <w:pStyle w:val="KeinLeerraum"/>
    </w:pPr>
    <w:r>
      <w:t xml:space="preserve">Seite </w:t>
    </w:r>
    <w:r>
      <w:fldChar w:fldCharType="begin"/>
    </w:r>
    <w:r>
      <w:instrText xml:space="preserve"> PAGE  \* Arabic  \* MERGEFORMAT </w:instrText>
    </w:r>
    <w:r>
      <w:fldChar w:fldCharType="separate"/>
    </w:r>
    <w:r w:rsidR="007309EF">
      <w:rPr>
        <w:noProof/>
      </w:rPr>
      <w:t>2</w:t>
    </w:r>
    <w:r>
      <w:fldChar w:fldCharType="end"/>
    </w:r>
    <w:r>
      <w:t xml:space="preserve"> von </w:t>
    </w:r>
    <w:r w:rsidR="004C54BC">
      <w:rPr>
        <w:noProof/>
      </w:rPr>
      <w:fldChar w:fldCharType="begin"/>
    </w:r>
    <w:r w:rsidR="004C54BC">
      <w:rPr>
        <w:noProof/>
      </w:rPr>
      <w:instrText xml:space="preserve"> NUMPAGES   \* MERGEFORMAT </w:instrText>
    </w:r>
    <w:r w:rsidR="004C54BC">
      <w:rPr>
        <w:noProof/>
      </w:rPr>
      <w:fldChar w:fldCharType="separate"/>
    </w:r>
    <w:r w:rsidR="007309EF">
      <w:rPr>
        <w:noProof/>
      </w:rPr>
      <w:t>2</w:t>
    </w:r>
    <w:r w:rsidR="004C54BC">
      <w:rPr>
        <w:noProof/>
      </w:rP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694"/>
      <w:gridCol w:w="2126"/>
      <w:gridCol w:w="2068"/>
      <w:gridCol w:w="2296"/>
    </w:tblGrid>
    <w:tr w:rsidR="00AA5FEF" w:rsidRPr="00793A7F" w14:paraId="04BFD15C" w14:textId="77777777" w:rsidTr="00C47328">
      <w:tc>
        <w:tcPr>
          <w:tcW w:w="2694" w:type="dxa"/>
        </w:tcPr>
        <w:p w14:paraId="3715B88F" w14:textId="77777777" w:rsidR="00983539" w:rsidRDefault="00AA5FEF" w:rsidP="00983539">
          <w:pPr>
            <w:pStyle w:val="Fuzeile"/>
            <w:rPr>
              <w:noProof/>
              <w:color w:val="000000" w:themeColor="text1"/>
              <w:lang w:eastAsia="de-DE"/>
            </w:rPr>
          </w:pPr>
          <w:r>
            <w:rPr>
              <w:noProof/>
              <w:color w:val="000000" w:themeColor="text1"/>
              <w:lang w:eastAsia="de-DE"/>
            </w:rPr>
            <w:t>Bund der Pfadfinder</w:t>
          </w:r>
          <w:r w:rsidR="00983539">
            <w:rPr>
              <w:noProof/>
              <w:color w:val="000000" w:themeColor="text1"/>
              <w:lang w:eastAsia="de-DE"/>
            </w:rPr>
            <w:t>*innen</w:t>
          </w:r>
          <w:r>
            <w:rPr>
              <w:noProof/>
              <w:color w:val="000000" w:themeColor="text1"/>
              <w:lang w:eastAsia="de-DE"/>
            </w:rPr>
            <w:t xml:space="preserve">, </w:t>
          </w:r>
        </w:p>
        <w:p w14:paraId="5D526123" w14:textId="4B131B93" w:rsidR="00AA5FEF" w:rsidRDefault="00AA5FEF" w:rsidP="00983539">
          <w:pPr>
            <w:pStyle w:val="Fuzeile"/>
            <w:rPr>
              <w:noProof/>
              <w:color w:val="000000" w:themeColor="text1"/>
              <w:lang w:eastAsia="de-DE"/>
            </w:rPr>
          </w:pPr>
          <w:r>
            <w:rPr>
              <w:noProof/>
              <w:color w:val="000000" w:themeColor="text1"/>
              <w:lang w:eastAsia="de-DE"/>
            </w:rPr>
            <w:t>Landesverband</w:t>
          </w:r>
        </w:p>
        <w:p w14:paraId="3C6558ED" w14:textId="77777777" w:rsidR="00AA5FEF" w:rsidRPr="00793A7F" w:rsidRDefault="00AA5FEF" w:rsidP="006D53CC">
          <w:pPr>
            <w:pStyle w:val="Fuzeile"/>
            <w:rPr>
              <w:noProof/>
              <w:color w:val="000000" w:themeColor="text1"/>
              <w:lang w:eastAsia="de-DE"/>
            </w:rPr>
          </w:pPr>
          <w:r>
            <w:rPr>
              <w:color w:val="000000" w:themeColor="text1"/>
            </w:rPr>
            <w:t>Niedersachsen e.V.</w:t>
          </w:r>
        </w:p>
        <w:p w14:paraId="17115471" w14:textId="77777777" w:rsidR="00AA5FEF" w:rsidRPr="00793A7F" w:rsidRDefault="00AA5FEF" w:rsidP="004C18B6">
          <w:pPr>
            <w:pStyle w:val="Fuzeile"/>
            <w:rPr>
              <w:color w:val="000000" w:themeColor="text1"/>
            </w:rPr>
          </w:pPr>
        </w:p>
      </w:tc>
      <w:tc>
        <w:tcPr>
          <w:tcW w:w="2126" w:type="dxa"/>
        </w:tcPr>
        <w:p w14:paraId="0EE12C73" w14:textId="77777777" w:rsidR="00AA5FEF" w:rsidRDefault="00AA5FEF" w:rsidP="00DF0B7C">
          <w:pPr>
            <w:pStyle w:val="Fuzeile"/>
            <w:rPr>
              <w:color w:val="000000" w:themeColor="text1"/>
            </w:rPr>
          </w:pPr>
          <w:r>
            <w:rPr>
              <w:color w:val="000000" w:themeColor="text1"/>
            </w:rPr>
            <w:t xml:space="preserve">Landesgeschäftsstelle </w:t>
          </w:r>
        </w:p>
        <w:p w14:paraId="6F72F07F" w14:textId="717C36F1" w:rsidR="00AA5FEF" w:rsidRPr="00793A7F" w:rsidRDefault="00B963D9" w:rsidP="00DF0B7C">
          <w:pPr>
            <w:pStyle w:val="Fuzeile"/>
            <w:rPr>
              <w:color w:val="000000" w:themeColor="text1"/>
            </w:rPr>
          </w:pPr>
          <w:r>
            <w:rPr>
              <w:color w:val="000000" w:themeColor="text1"/>
            </w:rPr>
            <w:t>Donnerschweer Str. 92</w:t>
          </w:r>
        </w:p>
        <w:p w14:paraId="2781253C" w14:textId="77777777" w:rsidR="00AA5FEF" w:rsidRPr="00793A7F" w:rsidRDefault="00AA5FEF" w:rsidP="00DF0B7C">
          <w:pPr>
            <w:pStyle w:val="Fuzeile"/>
            <w:rPr>
              <w:color w:val="000000" w:themeColor="text1"/>
            </w:rPr>
          </w:pPr>
          <w:r>
            <w:rPr>
              <w:color w:val="000000" w:themeColor="text1"/>
            </w:rPr>
            <w:t>26123 Oldenburg</w:t>
          </w:r>
        </w:p>
      </w:tc>
      <w:tc>
        <w:tcPr>
          <w:tcW w:w="2068" w:type="dxa"/>
        </w:tcPr>
        <w:p w14:paraId="207E3442" w14:textId="77777777" w:rsidR="00AA5FEF" w:rsidRPr="00793A7F" w:rsidRDefault="00AA5FEF" w:rsidP="00DF0B7C">
          <w:pPr>
            <w:pStyle w:val="Fuzeile"/>
            <w:rPr>
              <w:color w:val="000000" w:themeColor="text1"/>
            </w:rPr>
          </w:pPr>
          <w:r w:rsidRPr="00793A7F">
            <w:rPr>
              <w:color w:val="000000" w:themeColor="text1"/>
            </w:rPr>
            <w:t xml:space="preserve">Telefon </w:t>
          </w:r>
          <w:r>
            <w:rPr>
              <w:color w:val="000000" w:themeColor="text1"/>
            </w:rPr>
            <w:t>0441 882304</w:t>
          </w:r>
        </w:p>
        <w:p w14:paraId="24A78A11" w14:textId="77777777" w:rsidR="00AA5FEF" w:rsidRPr="00793A7F" w:rsidRDefault="00AA5FEF" w:rsidP="00DF0B7C">
          <w:pPr>
            <w:pStyle w:val="Fuzeile"/>
            <w:rPr>
              <w:color w:val="000000" w:themeColor="text1"/>
            </w:rPr>
          </w:pPr>
          <w:r>
            <w:rPr>
              <w:color w:val="000000" w:themeColor="text1"/>
            </w:rPr>
            <w:t>lgs</w:t>
          </w:r>
          <w:r w:rsidRPr="00793A7F">
            <w:rPr>
              <w:color w:val="000000" w:themeColor="text1"/>
            </w:rPr>
            <w:t>@pfadfinden.de</w:t>
          </w:r>
        </w:p>
        <w:p w14:paraId="4A686998" w14:textId="77777777" w:rsidR="00AA5FEF" w:rsidRPr="00793A7F" w:rsidRDefault="00AA5FEF" w:rsidP="00DF0B7C">
          <w:pPr>
            <w:pStyle w:val="Fuzeile"/>
            <w:rPr>
              <w:color w:val="000000" w:themeColor="text1"/>
            </w:rPr>
          </w:pPr>
          <w:r w:rsidRPr="00793A7F">
            <w:rPr>
              <w:color w:val="000000" w:themeColor="text1"/>
            </w:rPr>
            <w:t>www.</w:t>
          </w:r>
          <w:r>
            <w:rPr>
              <w:color w:val="000000" w:themeColor="text1"/>
            </w:rPr>
            <w:t>nds.</w:t>
          </w:r>
          <w:r w:rsidRPr="00793A7F">
            <w:rPr>
              <w:color w:val="000000" w:themeColor="text1"/>
            </w:rPr>
            <w:t>pfadfinden.de</w:t>
          </w:r>
        </w:p>
      </w:tc>
      <w:tc>
        <w:tcPr>
          <w:tcW w:w="2296" w:type="dxa"/>
        </w:tcPr>
        <w:p w14:paraId="22A7C7A2" w14:textId="77777777" w:rsidR="00AA5FEF" w:rsidRDefault="00AA5FEF" w:rsidP="00DF0B7C">
          <w:pPr>
            <w:pStyle w:val="Fuzeile"/>
            <w:rPr>
              <w:color w:val="000000" w:themeColor="text1"/>
            </w:rPr>
          </w:pPr>
          <w:r w:rsidRPr="00CD3926">
            <w:rPr>
              <w:color w:val="000000" w:themeColor="text1"/>
            </w:rPr>
            <w:t xml:space="preserve">KSK Stade </w:t>
          </w:r>
        </w:p>
        <w:p w14:paraId="19A25C68" w14:textId="77777777" w:rsidR="00AA5FEF" w:rsidRPr="00793A7F" w:rsidRDefault="00AA5FEF" w:rsidP="00DF0B7C">
          <w:pPr>
            <w:pStyle w:val="Fuzeile"/>
            <w:rPr>
              <w:color w:val="000000" w:themeColor="text1"/>
            </w:rPr>
          </w:pPr>
          <w:r w:rsidRPr="00CD3926">
            <w:rPr>
              <w:color w:val="000000" w:themeColor="text1"/>
            </w:rPr>
            <w:t>IBAN: DE54 2415 1116 0000 2221 66 BIC: NOLADE21STK</w:t>
          </w:r>
        </w:p>
      </w:tc>
    </w:tr>
  </w:tbl>
  <w:p w14:paraId="4DCF6627" w14:textId="77777777" w:rsidR="00AA5FEF" w:rsidRPr="00793A7F" w:rsidRDefault="00AA5FEF">
    <w:pPr>
      <w:pStyle w:val="Fuzeile"/>
      <w:rPr>
        <w:vanish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CA415" w14:textId="77777777" w:rsidR="00131525" w:rsidRDefault="00131525" w:rsidP="00BA0872">
      <w:pPr>
        <w:spacing w:after="0" w:line="240" w:lineRule="auto"/>
      </w:pPr>
      <w:r>
        <w:separator/>
      </w:r>
    </w:p>
  </w:footnote>
  <w:footnote w:type="continuationSeparator" w:id="0">
    <w:p w14:paraId="09F022AE" w14:textId="77777777" w:rsidR="00131525" w:rsidRDefault="00131525" w:rsidP="00BA0872">
      <w:pPr>
        <w:spacing w:after="0" w:line="240" w:lineRule="auto"/>
      </w:pPr>
      <w:r>
        <w:continuationSeparator/>
      </w:r>
    </w:p>
  </w:footnote>
  <w:footnote w:type="continuationNotice" w:id="1">
    <w:p w14:paraId="30737885" w14:textId="77777777" w:rsidR="00131525" w:rsidRDefault="001315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F3913" w14:textId="77777777" w:rsidR="00AA5FEF" w:rsidRDefault="00AA5FE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D6B18" w14:textId="77777777" w:rsidR="00AA5FEF" w:rsidRPr="00A91240" w:rsidRDefault="00AA5FEF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51A052F4" wp14:editId="0E9B3D06">
          <wp:extent cx="1531820" cy="529200"/>
          <wp:effectExtent l="0" t="0" r="0" b="4445"/>
          <wp:docPr id="4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AA5FEF" w14:paraId="2B20EE57" w14:textId="77777777" w:rsidTr="007E1F9D">
      <w:trPr>
        <w:jc w:val="right"/>
      </w:trPr>
      <w:tc>
        <w:tcPr>
          <w:tcW w:w="3340" w:type="dxa"/>
          <w:gridSpan w:val="2"/>
        </w:tcPr>
        <w:p w14:paraId="06A2B5B1" w14:textId="77777777" w:rsidR="00AA5FEF" w:rsidRDefault="00AA5FEF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7480D59C" wp14:editId="0D8FB7FD">
                <wp:extent cx="2063268" cy="712800"/>
                <wp:effectExtent l="0" t="0" r="0" b="0"/>
                <wp:docPr id="5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AA5FEF" w14:paraId="333B74E9" w14:textId="77777777" w:rsidTr="007E1F9D">
      <w:trPr>
        <w:jc w:val="right"/>
      </w:trPr>
      <w:tc>
        <w:tcPr>
          <w:tcW w:w="1265" w:type="dxa"/>
        </w:tcPr>
        <w:p w14:paraId="29644B6F" w14:textId="77777777" w:rsidR="00AA5FEF" w:rsidRDefault="00AA5FEF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07AEB446" w14:textId="6B55F662" w:rsidR="00AA5FEF" w:rsidRPr="007742E6" w:rsidRDefault="00AA5FEF" w:rsidP="007E1F9D">
          <w:pPr>
            <w:pStyle w:val="Regionalleiste"/>
            <w:framePr w:hSpace="0" w:wrap="auto" w:vAnchor="margin" w:hAnchor="text" w:yAlign="inline"/>
          </w:pPr>
          <w:r w:rsidRPr="007742E6">
            <w:t>Bund der</w:t>
          </w:r>
          <w:r w:rsidRPr="007742E6">
            <w:br/>
            <w:t>Pfadfinder</w:t>
          </w:r>
          <w:r w:rsidR="00983539">
            <w:t>*innen</w:t>
          </w:r>
        </w:p>
        <w:p w14:paraId="544697D4" w14:textId="19E0DB3B" w:rsidR="00AA5FEF" w:rsidRDefault="00AA5FEF" w:rsidP="00793A7F">
          <w:pPr>
            <w:pStyle w:val="Regionalleiste"/>
            <w:framePr w:hSpace="0" w:wrap="auto" w:vAnchor="margin" w:hAnchor="text" w:yAlign="inline"/>
          </w:pPr>
          <w:r w:rsidRPr="00EE320E">
            <w:t>Landesverband</w:t>
          </w:r>
          <w:r w:rsidRPr="00EE320E">
            <w:br/>
            <w:t>Niedersach</w:t>
          </w:r>
          <w:r>
            <w:t>s</w:t>
          </w:r>
          <w:r w:rsidRPr="00EE320E">
            <w:t>en</w:t>
          </w:r>
        </w:p>
      </w:tc>
    </w:tr>
  </w:tbl>
  <w:p w14:paraId="0B00E0C5" w14:textId="77777777" w:rsidR="00AA5FEF" w:rsidRDefault="00AA5FEF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180579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FE1"/>
    <w:rsid w:val="00047FC6"/>
    <w:rsid w:val="00065A6A"/>
    <w:rsid w:val="0007320E"/>
    <w:rsid w:val="000A7C97"/>
    <w:rsid w:val="000B07F4"/>
    <w:rsid w:val="000D0461"/>
    <w:rsid w:val="000F62DA"/>
    <w:rsid w:val="000F652C"/>
    <w:rsid w:val="000F7576"/>
    <w:rsid w:val="001150CE"/>
    <w:rsid w:val="00131525"/>
    <w:rsid w:val="00137CD5"/>
    <w:rsid w:val="00145D33"/>
    <w:rsid w:val="00180D7B"/>
    <w:rsid w:val="00194B52"/>
    <w:rsid w:val="001C255D"/>
    <w:rsid w:val="001D4CE4"/>
    <w:rsid w:val="00231F9E"/>
    <w:rsid w:val="002574B4"/>
    <w:rsid w:val="00265696"/>
    <w:rsid w:val="00286439"/>
    <w:rsid w:val="00287E7D"/>
    <w:rsid w:val="002A5CD4"/>
    <w:rsid w:val="002B6E72"/>
    <w:rsid w:val="002E7BC4"/>
    <w:rsid w:val="002F4302"/>
    <w:rsid w:val="00304E90"/>
    <w:rsid w:val="00313D67"/>
    <w:rsid w:val="003222B6"/>
    <w:rsid w:val="00345DB8"/>
    <w:rsid w:val="0035143B"/>
    <w:rsid w:val="003A25F6"/>
    <w:rsid w:val="003A599B"/>
    <w:rsid w:val="003B5D42"/>
    <w:rsid w:val="003C6EAD"/>
    <w:rsid w:val="003D31D7"/>
    <w:rsid w:val="003D4A03"/>
    <w:rsid w:val="004207C7"/>
    <w:rsid w:val="00422AC9"/>
    <w:rsid w:val="00446D08"/>
    <w:rsid w:val="0045147A"/>
    <w:rsid w:val="00464536"/>
    <w:rsid w:val="00476B1D"/>
    <w:rsid w:val="004963F3"/>
    <w:rsid w:val="004A2AF5"/>
    <w:rsid w:val="004C18B6"/>
    <w:rsid w:val="004C54BC"/>
    <w:rsid w:val="004E384C"/>
    <w:rsid w:val="00515570"/>
    <w:rsid w:val="005271A7"/>
    <w:rsid w:val="00563894"/>
    <w:rsid w:val="005A2287"/>
    <w:rsid w:val="005D7CF8"/>
    <w:rsid w:val="00602295"/>
    <w:rsid w:val="00666E72"/>
    <w:rsid w:val="0069661F"/>
    <w:rsid w:val="006B00BF"/>
    <w:rsid w:val="006B2658"/>
    <w:rsid w:val="006D53CC"/>
    <w:rsid w:val="0070639C"/>
    <w:rsid w:val="00723A6A"/>
    <w:rsid w:val="007309EF"/>
    <w:rsid w:val="007469CA"/>
    <w:rsid w:val="007518C9"/>
    <w:rsid w:val="007742E6"/>
    <w:rsid w:val="00787526"/>
    <w:rsid w:val="00793A7F"/>
    <w:rsid w:val="007A049D"/>
    <w:rsid w:val="007D16BE"/>
    <w:rsid w:val="007D5081"/>
    <w:rsid w:val="007E1F9D"/>
    <w:rsid w:val="00813856"/>
    <w:rsid w:val="0083209A"/>
    <w:rsid w:val="008375F4"/>
    <w:rsid w:val="008C089B"/>
    <w:rsid w:val="008C4BE2"/>
    <w:rsid w:val="008D4802"/>
    <w:rsid w:val="008E7D8D"/>
    <w:rsid w:val="008F698F"/>
    <w:rsid w:val="00921B37"/>
    <w:rsid w:val="00975FE1"/>
    <w:rsid w:val="009813F6"/>
    <w:rsid w:val="00983539"/>
    <w:rsid w:val="00984CC2"/>
    <w:rsid w:val="0099129C"/>
    <w:rsid w:val="009C54CB"/>
    <w:rsid w:val="009D1511"/>
    <w:rsid w:val="009D27DA"/>
    <w:rsid w:val="009D636C"/>
    <w:rsid w:val="00A21C77"/>
    <w:rsid w:val="00A77CB0"/>
    <w:rsid w:val="00A91240"/>
    <w:rsid w:val="00AA5FEF"/>
    <w:rsid w:val="00AE14C8"/>
    <w:rsid w:val="00AE7E60"/>
    <w:rsid w:val="00AF3F09"/>
    <w:rsid w:val="00AF522E"/>
    <w:rsid w:val="00B07C31"/>
    <w:rsid w:val="00B27169"/>
    <w:rsid w:val="00B5152C"/>
    <w:rsid w:val="00B60E0F"/>
    <w:rsid w:val="00B963D9"/>
    <w:rsid w:val="00BA0872"/>
    <w:rsid w:val="00BA38C3"/>
    <w:rsid w:val="00BC1B76"/>
    <w:rsid w:val="00BD1911"/>
    <w:rsid w:val="00C22DB5"/>
    <w:rsid w:val="00C47328"/>
    <w:rsid w:val="00C53B61"/>
    <w:rsid w:val="00C7292A"/>
    <w:rsid w:val="00C95309"/>
    <w:rsid w:val="00C95662"/>
    <w:rsid w:val="00CD17F0"/>
    <w:rsid w:val="00CD3926"/>
    <w:rsid w:val="00CF00AB"/>
    <w:rsid w:val="00D21DD3"/>
    <w:rsid w:val="00D52A8D"/>
    <w:rsid w:val="00D53AB6"/>
    <w:rsid w:val="00DA4ACA"/>
    <w:rsid w:val="00DB6833"/>
    <w:rsid w:val="00DD1913"/>
    <w:rsid w:val="00DE6766"/>
    <w:rsid w:val="00DF0B7C"/>
    <w:rsid w:val="00DF763F"/>
    <w:rsid w:val="00E10CED"/>
    <w:rsid w:val="00E27B8D"/>
    <w:rsid w:val="00E4733F"/>
    <w:rsid w:val="00E64879"/>
    <w:rsid w:val="00E92630"/>
    <w:rsid w:val="00E95B48"/>
    <w:rsid w:val="00E97B36"/>
    <w:rsid w:val="00EE320E"/>
    <w:rsid w:val="00F11310"/>
    <w:rsid w:val="00F4558A"/>
    <w:rsid w:val="00F47A78"/>
    <w:rsid w:val="00F94E7F"/>
    <w:rsid w:val="00F971D1"/>
    <w:rsid w:val="00FB171E"/>
    <w:rsid w:val="00FC23A7"/>
    <w:rsid w:val="00FC3D9D"/>
    <w:rsid w:val="00FD446E"/>
    <w:rsid w:val="00FE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AA6C0D"/>
  <w15:docId w15:val="{17650CE2-65FE-420E-9874-81C52694E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D17F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21C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21C77"/>
    <w:rPr>
      <w:rFonts w:ascii="Tahoma" w:hAnsi="Tahoma" w:cs="Tahoma"/>
      <w:sz w:val="16"/>
      <w:szCs w:val="16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D17F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K:\Daten\Daten\Vorlagen+Formulare\BdP_Corporate%20Design_Neu_2015\Briefk&#246;pfe\BdP_CorporateDesign_Briefkopf_1c_LG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32F0C-0A7F-4BE7-B12F-D3D361BA7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BdP_CorporateDesign_Briefkopf_1c_LGS</Template>
  <TotalTime>0</TotalTime>
  <Pages>1</Pages>
  <Words>21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Britta Neigel</dc:creator>
  <cp:lastModifiedBy>Kristina Stroyer</cp:lastModifiedBy>
  <cp:revision>5</cp:revision>
  <cp:lastPrinted>2015-07-10T08:48:00Z</cp:lastPrinted>
  <dcterms:created xsi:type="dcterms:W3CDTF">2019-01-14T10:12:00Z</dcterms:created>
  <dcterms:modified xsi:type="dcterms:W3CDTF">2026-03-12T10:12:00Z</dcterms:modified>
</cp:coreProperties>
</file>